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C82" w:rsidRDefault="0003194C">
      <w:r w:rsidRPr="00FE2E43">
        <w:rPr>
          <w:noProof/>
          <w:lang w:eastAsia="pl-PL"/>
        </w:rPr>
        <w:drawing>
          <wp:inline distT="0" distB="0" distL="0" distR="0">
            <wp:extent cx="5715000" cy="11811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181100"/>
                    </a:xfrm>
                    <a:prstGeom prst="rect">
                      <a:avLst/>
                    </a:prstGeom>
                    <a:noFill/>
                    <a:ln>
                      <a:noFill/>
                    </a:ln>
                  </pic:spPr>
                </pic:pic>
              </a:graphicData>
            </a:graphic>
          </wp:inline>
        </w:drawing>
      </w:r>
    </w:p>
    <w:p w:rsidR="00D33C82" w:rsidRDefault="00D33C82"/>
    <w:p w:rsidR="00FD0894" w:rsidRPr="00151FF4" w:rsidRDefault="00841C37" w:rsidP="00FD0894">
      <w:pPr>
        <w:pStyle w:val="Nagwek1"/>
        <w:jc w:val="both"/>
        <w:rPr>
          <w:sz w:val="22"/>
          <w:szCs w:val="22"/>
        </w:rPr>
      </w:pPr>
      <w:r>
        <w:rPr>
          <w:bCs/>
          <w:sz w:val="22"/>
          <w:szCs w:val="22"/>
        </w:rPr>
        <w:t>ZP</w:t>
      </w:r>
      <w:r w:rsidR="00B1114F">
        <w:rPr>
          <w:bCs/>
          <w:sz w:val="22"/>
          <w:szCs w:val="22"/>
        </w:rPr>
        <w:t xml:space="preserve"> </w:t>
      </w:r>
      <w:r>
        <w:rPr>
          <w:bCs/>
          <w:sz w:val="22"/>
          <w:szCs w:val="22"/>
        </w:rPr>
        <w:t>/</w:t>
      </w:r>
      <w:r w:rsidR="00170632">
        <w:rPr>
          <w:bCs/>
          <w:sz w:val="22"/>
          <w:szCs w:val="22"/>
        </w:rPr>
        <w:t xml:space="preserve"> </w:t>
      </w:r>
      <w:r w:rsidR="004F15F9">
        <w:rPr>
          <w:bCs/>
          <w:sz w:val="22"/>
          <w:szCs w:val="22"/>
        </w:rPr>
        <w:t>79</w:t>
      </w:r>
      <w:r>
        <w:rPr>
          <w:bCs/>
          <w:sz w:val="22"/>
          <w:szCs w:val="22"/>
        </w:rPr>
        <w:t xml:space="preserve"> </w:t>
      </w:r>
      <w:r w:rsidR="00FD0894">
        <w:rPr>
          <w:bCs/>
          <w:sz w:val="22"/>
          <w:szCs w:val="22"/>
        </w:rPr>
        <w:t>/20</w:t>
      </w:r>
      <w:r w:rsidR="001C1509">
        <w:rPr>
          <w:bCs/>
          <w:sz w:val="22"/>
          <w:szCs w:val="22"/>
        </w:rPr>
        <w:t>20</w:t>
      </w:r>
    </w:p>
    <w:p w:rsidR="00FD0894" w:rsidRPr="00151FF4" w:rsidRDefault="00FD0894" w:rsidP="00FD0894">
      <w:pPr>
        <w:pStyle w:val="Nagwek1"/>
        <w:jc w:val="both"/>
        <w:rPr>
          <w:sz w:val="22"/>
          <w:szCs w:val="22"/>
        </w:rPr>
      </w:pPr>
    </w:p>
    <w:p w:rsidR="001C1509" w:rsidRPr="000E62D9" w:rsidRDefault="001C1509" w:rsidP="001C1509">
      <w:pPr>
        <w:spacing w:after="120"/>
        <w:jc w:val="center"/>
        <w:rPr>
          <w:b/>
          <w:spacing w:val="80"/>
          <w:sz w:val="32"/>
          <w:u w:val="single"/>
        </w:rPr>
      </w:pPr>
      <w:r w:rsidRPr="000E62D9">
        <w:rPr>
          <w:b/>
          <w:spacing w:val="80"/>
          <w:sz w:val="32"/>
          <w:u w:val="single"/>
        </w:rPr>
        <w:t xml:space="preserve">SPECYFIKACJA ISTOTNYCH </w:t>
      </w:r>
      <w:r w:rsidRPr="000E62D9">
        <w:rPr>
          <w:b/>
          <w:spacing w:val="80"/>
          <w:sz w:val="32"/>
          <w:u w:val="single"/>
        </w:rPr>
        <w:br/>
        <w:t>WARUNKÓW ZAMÓWIENIA</w:t>
      </w:r>
    </w:p>
    <w:p w:rsidR="001C1509" w:rsidRPr="000E62D9" w:rsidRDefault="001C1509" w:rsidP="001C1509">
      <w:pPr>
        <w:spacing w:after="120"/>
      </w:pPr>
    </w:p>
    <w:p w:rsidR="001C1509" w:rsidRPr="000E62D9" w:rsidRDefault="001C1509" w:rsidP="001C1509">
      <w:pPr>
        <w:spacing w:after="120"/>
      </w:pPr>
    </w:p>
    <w:p w:rsidR="001C1509" w:rsidRDefault="001C1509" w:rsidP="004F6C9A">
      <w:pPr>
        <w:tabs>
          <w:tab w:val="left" w:pos="1276"/>
        </w:tabs>
      </w:pPr>
      <w:r w:rsidRPr="000E62D9">
        <w:t>Dotyczy</w:t>
      </w:r>
      <w:r>
        <w:t xml:space="preserve"> postępowania o udzielenie zamówienia publicznego na usługi społeczne o wartości poniżej 750 000 EURO, do których zastosowanie mają przepisy art. 138o w zw. z art. 138n pkt 1 dnia 29 stycznia 2004 r. Prawo zamówień publicznych (</w:t>
      </w:r>
      <w:proofErr w:type="spellStart"/>
      <w:r>
        <w:t>t.j</w:t>
      </w:r>
      <w:proofErr w:type="spellEnd"/>
      <w:r>
        <w:t xml:space="preserve">. Dz. U. z 2019 r. poz. 1843 z </w:t>
      </w:r>
      <w:proofErr w:type="spellStart"/>
      <w:r>
        <w:t>późn</w:t>
      </w:r>
      <w:proofErr w:type="spellEnd"/>
      <w:r>
        <w:t xml:space="preserve">. </w:t>
      </w:r>
      <w:proofErr w:type="spellStart"/>
      <w:r>
        <w:t>zm</w:t>
      </w:r>
      <w:proofErr w:type="spellEnd"/>
      <w:r>
        <w:t xml:space="preserve">), którego przedmiotem </w:t>
      </w:r>
      <w:r w:rsidR="00C064F9">
        <w:t>jest</w:t>
      </w:r>
      <w:r>
        <w:t xml:space="preserve">: </w:t>
      </w:r>
    </w:p>
    <w:p w:rsidR="00FD0894" w:rsidRPr="00151FF4" w:rsidRDefault="00FD0894" w:rsidP="00FD0894">
      <w:pPr>
        <w:spacing w:after="0" w:line="240" w:lineRule="auto"/>
        <w:jc w:val="both"/>
        <w:rPr>
          <w:rFonts w:ascii="Times New Roman" w:hAnsi="Times New Roman" w:cs="Times New Roman"/>
        </w:rPr>
      </w:pPr>
    </w:p>
    <w:p w:rsidR="00FD0894" w:rsidRPr="00151FF4" w:rsidRDefault="00FD0894" w:rsidP="00FD0894">
      <w:pPr>
        <w:spacing w:after="0" w:line="240" w:lineRule="auto"/>
        <w:jc w:val="both"/>
        <w:rPr>
          <w:rFonts w:ascii="Times New Roman" w:hAnsi="Times New Roman" w:cs="Times New Roman"/>
        </w:rPr>
      </w:pPr>
    </w:p>
    <w:p w:rsidR="00FD0894" w:rsidRPr="00151FF4" w:rsidRDefault="00FD0894" w:rsidP="00FD0894">
      <w:pPr>
        <w:spacing w:after="0" w:line="240" w:lineRule="auto"/>
        <w:jc w:val="both"/>
        <w:rPr>
          <w:rFonts w:ascii="Times New Roman" w:hAnsi="Times New Roman" w:cs="Times New Roman"/>
          <w:b/>
        </w:rPr>
      </w:pPr>
    </w:p>
    <w:p w:rsidR="00B1114F" w:rsidRDefault="001C1509" w:rsidP="00B1114F">
      <w:pPr>
        <w:tabs>
          <w:tab w:val="left" w:pos="1304"/>
          <w:tab w:val="left" w:pos="9298"/>
        </w:tabs>
        <w:spacing w:after="0" w:line="240" w:lineRule="auto"/>
        <w:jc w:val="center"/>
        <w:rPr>
          <w:b/>
          <w:i/>
          <w:sz w:val="32"/>
          <w:szCs w:val="32"/>
        </w:rPr>
      </w:pPr>
      <w:r>
        <w:rPr>
          <w:b/>
          <w:i/>
          <w:sz w:val="32"/>
          <w:szCs w:val="32"/>
        </w:rPr>
        <w:t xml:space="preserve"> Ś</w:t>
      </w:r>
      <w:r w:rsidR="00B1114F" w:rsidRPr="002B37B0">
        <w:rPr>
          <w:b/>
          <w:i/>
          <w:sz w:val="32"/>
          <w:szCs w:val="32"/>
        </w:rPr>
        <w:t>wiadczenie</w:t>
      </w:r>
      <w:r w:rsidR="00B1114F" w:rsidRPr="002B37B0">
        <w:rPr>
          <w:b/>
          <w:i/>
          <w:color w:val="000000"/>
          <w:sz w:val="32"/>
          <w:szCs w:val="32"/>
        </w:rPr>
        <w:t xml:space="preserve"> </w:t>
      </w:r>
      <w:r w:rsidR="00B1114F" w:rsidRPr="002B37B0">
        <w:rPr>
          <w:b/>
          <w:i/>
          <w:sz w:val="32"/>
          <w:szCs w:val="32"/>
        </w:rPr>
        <w:t xml:space="preserve">usług w zakresie przygotowywania i wydawania </w:t>
      </w:r>
    </w:p>
    <w:p w:rsidR="00B1114F" w:rsidRDefault="00B1114F" w:rsidP="00B1114F">
      <w:pPr>
        <w:tabs>
          <w:tab w:val="left" w:pos="1304"/>
          <w:tab w:val="left" w:pos="9298"/>
        </w:tabs>
        <w:spacing w:after="0" w:line="240" w:lineRule="auto"/>
        <w:jc w:val="center"/>
        <w:rPr>
          <w:b/>
          <w:i/>
          <w:sz w:val="32"/>
          <w:szCs w:val="32"/>
        </w:rPr>
      </w:pPr>
      <w:r w:rsidRPr="002B37B0">
        <w:rPr>
          <w:b/>
          <w:i/>
          <w:sz w:val="32"/>
          <w:szCs w:val="32"/>
        </w:rPr>
        <w:t>posiłków pacjentom, prowadzenie stołówki szpitalnej</w:t>
      </w:r>
      <w:r>
        <w:rPr>
          <w:b/>
          <w:i/>
          <w:sz w:val="32"/>
          <w:szCs w:val="32"/>
        </w:rPr>
        <w:t xml:space="preserve"> </w:t>
      </w:r>
    </w:p>
    <w:p w:rsidR="00B1114F" w:rsidRPr="002B37B0" w:rsidRDefault="00B1114F" w:rsidP="00B1114F">
      <w:pPr>
        <w:tabs>
          <w:tab w:val="left" w:pos="1304"/>
          <w:tab w:val="left" w:pos="9298"/>
        </w:tabs>
        <w:spacing w:after="0" w:line="240" w:lineRule="auto"/>
        <w:jc w:val="center"/>
        <w:rPr>
          <w:b/>
          <w:i/>
          <w:sz w:val="32"/>
          <w:szCs w:val="32"/>
        </w:rPr>
      </w:pPr>
      <w:r w:rsidRPr="002B37B0">
        <w:rPr>
          <w:b/>
          <w:i/>
          <w:sz w:val="32"/>
          <w:szCs w:val="32"/>
        </w:rPr>
        <w:t xml:space="preserve">wraz z </w:t>
      </w:r>
      <w:r>
        <w:rPr>
          <w:b/>
          <w:i/>
          <w:sz w:val="32"/>
          <w:szCs w:val="32"/>
        </w:rPr>
        <w:t>dzierżawą</w:t>
      </w:r>
      <w:r w:rsidRPr="002B37B0">
        <w:rPr>
          <w:b/>
          <w:i/>
          <w:sz w:val="32"/>
          <w:szCs w:val="32"/>
        </w:rPr>
        <w:t xml:space="preserve"> pomieszczeń</w:t>
      </w:r>
      <w:r w:rsidR="003D4AC2">
        <w:rPr>
          <w:b/>
          <w:i/>
          <w:sz w:val="32"/>
          <w:szCs w:val="32"/>
        </w:rPr>
        <w:t xml:space="preserve"> i sprzętu</w:t>
      </w:r>
    </w:p>
    <w:p w:rsidR="00FD0894" w:rsidRPr="00151FF4" w:rsidRDefault="00FD0894" w:rsidP="00B1114F">
      <w:pPr>
        <w:spacing w:after="0" w:line="240" w:lineRule="auto"/>
        <w:jc w:val="both"/>
        <w:rPr>
          <w:rFonts w:ascii="Times New Roman" w:hAnsi="Times New Roman" w:cs="Times New Roman"/>
          <w:b/>
        </w:rPr>
      </w:pPr>
    </w:p>
    <w:p w:rsidR="00FD0894" w:rsidRPr="00151FF4" w:rsidRDefault="00FD0894" w:rsidP="00FD0894">
      <w:pPr>
        <w:spacing w:after="0" w:line="240" w:lineRule="auto"/>
        <w:jc w:val="both"/>
        <w:rPr>
          <w:rFonts w:ascii="Times New Roman" w:hAnsi="Times New Roman" w:cs="Times New Roman"/>
        </w:rPr>
      </w:pPr>
    </w:p>
    <w:p w:rsidR="00545C14" w:rsidRDefault="00545C14" w:rsidP="00545C14">
      <w:pPr>
        <w:pStyle w:val="Tekstpodstawowy2"/>
        <w:spacing w:line="360" w:lineRule="auto"/>
        <w:jc w:val="left"/>
        <w:rPr>
          <w:rFonts w:eastAsiaTheme="minorHAnsi"/>
          <w:sz w:val="22"/>
          <w:szCs w:val="22"/>
        </w:rPr>
      </w:pPr>
    </w:p>
    <w:p w:rsidR="00545C14" w:rsidRPr="000E62D9" w:rsidRDefault="00545C14" w:rsidP="00545C14">
      <w:pPr>
        <w:pStyle w:val="Tekstpodstawowy2"/>
        <w:spacing w:line="360" w:lineRule="auto"/>
        <w:jc w:val="left"/>
      </w:pPr>
      <w:r>
        <w:rPr>
          <w:b/>
        </w:rPr>
        <w:tab/>
      </w:r>
      <w:r>
        <w:rPr>
          <w:b/>
        </w:rPr>
        <w:tab/>
      </w:r>
      <w:r>
        <w:rPr>
          <w:b/>
        </w:rPr>
        <w:tab/>
      </w:r>
      <w:r>
        <w:rPr>
          <w:b/>
        </w:rPr>
        <w:tab/>
      </w:r>
      <w:r>
        <w:rPr>
          <w:b/>
        </w:rPr>
        <w:tab/>
      </w:r>
      <w:r w:rsidR="003220F2">
        <w:rPr>
          <w:b/>
        </w:rPr>
        <w:tab/>
      </w:r>
      <w:r w:rsidR="003220F2">
        <w:rPr>
          <w:b/>
        </w:rPr>
        <w:tab/>
      </w:r>
      <w:r w:rsidR="003220F2">
        <w:rPr>
          <w:b/>
        </w:rPr>
        <w:tab/>
      </w:r>
      <w:r w:rsidR="003220F2">
        <w:rPr>
          <w:b/>
        </w:rPr>
        <w:tab/>
      </w:r>
      <w:r w:rsidRPr="000E62D9">
        <w:rPr>
          <w:b/>
        </w:rPr>
        <w:t xml:space="preserve">Specyfikację zatwierdził: </w:t>
      </w:r>
    </w:p>
    <w:p w:rsidR="00545C14" w:rsidRPr="000E62D9" w:rsidRDefault="00545C14" w:rsidP="00545C14">
      <w:pPr>
        <w:spacing w:after="120"/>
        <w:jc w:val="right"/>
        <w:rPr>
          <w:b/>
          <w:bCs/>
        </w:rPr>
      </w:pPr>
      <w:r w:rsidRPr="000E62D9">
        <w:rPr>
          <w:b/>
          <w:bCs/>
        </w:rPr>
        <w:t>dr n. med. Monika Domarecka</w:t>
      </w:r>
    </w:p>
    <w:p w:rsidR="00545C14" w:rsidRPr="000E62D9" w:rsidRDefault="00545C14" w:rsidP="00545C14">
      <w:pPr>
        <w:spacing w:after="120"/>
        <w:jc w:val="right"/>
        <w:rPr>
          <w:b/>
          <w:bCs/>
        </w:rPr>
      </w:pPr>
      <w:r w:rsidRPr="000E62D9">
        <w:rPr>
          <w:b/>
          <w:bCs/>
        </w:rPr>
        <w:t>Dyrektor Centralnego Szpitala Klinicznego</w:t>
      </w:r>
    </w:p>
    <w:p w:rsidR="00545C14" w:rsidRPr="000E62D9" w:rsidRDefault="00545C14" w:rsidP="00545C14">
      <w:pPr>
        <w:spacing w:after="120"/>
        <w:jc w:val="right"/>
        <w:rPr>
          <w:b/>
          <w:bCs/>
        </w:rPr>
      </w:pPr>
      <w:r w:rsidRPr="000E62D9">
        <w:rPr>
          <w:b/>
          <w:bCs/>
        </w:rPr>
        <w:t>Uniwersytetu Medycznego w Łodzi</w:t>
      </w:r>
    </w:p>
    <w:p w:rsidR="00545C14" w:rsidRDefault="00545C14" w:rsidP="00943A64">
      <w:pPr>
        <w:jc w:val="center"/>
        <w:rPr>
          <w:rFonts w:ascii="Times New Roman" w:hAnsi="Times New Roman" w:cs="Times New Roman"/>
          <w:b/>
        </w:rPr>
      </w:pPr>
    </w:p>
    <w:p w:rsidR="00545C14" w:rsidRDefault="00545C14" w:rsidP="00943A64">
      <w:pPr>
        <w:jc w:val="center"/>
        <w:rPr>
          <w:rFonts w:ascii="Times New Roman" w:hAnsi="Times New Roman" w:cs="Times New Roman"/>
          <w:b/>
        </w:rPr>
      </w:pPr>
    </w:p>
    <w:p w:rsidR="00545C14" w:rsidRDefault="00545C14" w:rsidP="00545C14">
      <w:pPr>
        <w:jc w:val="center"/>
      </w:pPr>
      <w:r w:rsidRPr="000E62D9">
        <w:t>Ł</w:t>
      </w:r>
      <w:r>
        <w:t>ódź, dnia</w:t>
      </w:r>
      <w:r w:rsidR="003220F2">
        <w:t xml:space="preserve"> 14.12.</w:t>
      </w:r>
      <w:r w:rsidRPr="000E62D9">
        <w:t>20</w:t>
      </w:r>
      <w:r>
        <w:t>20 r</w:t>
      </w:r>
    </w:p>
    <w:p w:rsidR="0003194C" w:rsidRDefault="0003194C" w:rsidP="00545C14">
      <w:pPr>
        <w:jc w:val="center"/>
      </w:pPr>
    </w:p>
    <w:p w:rsidR="0003194C" w:rsidRPr="000E62D9" w:rsidRDefault="0003194C" w:rsidP="00545C14">
      <w:pPr>
        <w:jc w:val="center"/>
        <w:sectPr w:rsidR="0003194C" w:rsidRPr="000E62D9">
          <w:headerReference w:type="even" r:id="rId9"/>
          <w:headerReference w:type="default" r:id="rId10"/>
          <w:footerReference w:type="even" r:id="rId11"/>
          <w:footerReference w:type="first" r:id="rId12"/>
          <w:pgSz w:w="11906" w:h="16838" w:code="9"/>
          <w:pgMar w:top="680" w:right="794" w:bottom="1191" w:left="1134" w:header="709" w:footer="340" w:gutter="0"/>
          <w:cols w:space="708"/>
          <w:docGrid w:linePitch="360"/>
        </w:sectPr>
      </w:pPr>
      <w:r w:rsidRPr="00FE2E43">
        <w:rPr>
          <w:noProof/>
          <w:lang w:eastAsia="pl-PL"/>
        </w:rPr>
        <w:drawing>
          <wp:inline distT="0" distB="0" distL="0" distR="0">
            <wp:extent cx="4933950" cy="1066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1066800"/>
                    </a:xfrm>
                    <a:prstGeom prst="rect">
                      <a:avLst/>
                    </a:prstGeom>
                    <a:noFill/>
                    <a:ln>
                      <a:noFill/>
                    </a:ln>
                  </pic:spPr>
                </pic:pic>
              </a:graphicData>
            </a:graphic>
          </wp:inline>
        </w:drawing>
      </w:r>
    </w:p>
    <w:p w:rsidR="00545C14" w:rsidRDefault="00545C14" w:rsidP="00943A64">
      <w:pPr>
        <w:jc w:val="center"/>
        <w:rPr>
          <w:rFonts w:ascii="Times New Roman" w:hAnsi="Times New Roman" w:cs="Times New Roman"/>
          <w:b/>
        </w:rPr>
      </w:pPr>
    </w:p>
    <w:p w:rsidR="00545C14" w:rsidRPr="000E62D9" w:rsidRDefault="00545C14" w:rsidP="00545C14">
      <w:pPr>
        <w:spacing w:after="240"/>
        <w:jc w:val="center"/>
        <w:rPr>
          <w:b/>
          <w:sz w:val="32"/>
          <w:szCs w:val="32"/>
        </w:rPr>
      </w:pPr>
      <w:r w:rsidRPr="000E62D9">
        <w:rPr>
          <w:b/>
          <w:sz w:val="32"/>
          <w:szCs w:val="32"/>
        </w:rPr>
        <w:t>Spis treści</w:t>
      </w:r>
    </w:p>
    <w:p w:rsidR="00545C14" w:rsidRDefault="00545C14" w:rsidP="00943A64">
      <w:pPr>
        <w:jc w:val="center"/>
        <w:rPr>
          <w:rFonts w:ascii="Times New Roman" w:hAnsi="Times New Roman" w:cs="Times New Roman"/>
          <w:b/>
        </w:rPr>
      </w:pP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Nazwa i adres Zamawiającego</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Tryb udzielenia zamówienia</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Opis przedmiotu zamówienia</w:t>
      </w:r>
      <w:r w:rsidR="00943A64" w:rsidRPr="00F501AE">
        <w:rPr>
          <w:rFonts w:ascii="Times New Roman" w:hAnsi="Times New Roman" w:cs="Times New Roman"/>
          <w:sz w:val="24"/>
          <w:szCs w:val="24"/>
        </w:rPr>
        <w:t xml:space="preserve"> </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Termin wykonania zamówienia</w:t>
      </w:r>
    </w:p>
    <w:p w:rsidR="005F7092" w:rsidRPr="005F7092" w:rsidRDefault="005F7092" w:rsidP="008C56DE">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bCs/>
          <w:kern w:val="32"/>
          <w:sz w:val="24"/>
          <w:szCs w:val="24"/>
        </w:rPr>
        <w:t>Opis warunków udziału w postępowaniu</w:t>
      </w:r>
    </w:p>
    <w:p w:rsidR="008C56DE" w:rsidRPr="00F501AE" w:rsidRDefault="008C56DE" w:rsidP="008C56DE">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 xml:space="preserve">Wykaz oświadczeń i dokumentów składanych na potwierdzenie okoliczności, o których mowa w art. 25 ust. 1 </w:t>
      </w:r>
      <w:proofErr w:type="spellStart"/>
      <w:r w:rsidR="008D7746" w:rsidRPr="00F501AE">
        <w:rPr>
          <w:rFonts w:ascii="Times New Roman" w:hAnsi="Times New Roman" w:cs="Times New Roman"/>
          <w:sz w:val="24"/>
          <w:szCs w:val="24"/>
        </w:rPr>
        <w:t>P</w:t>
      </w:r>
      <w:r w:rsidRPr="00F501AE">
        <w:rPr>
          <w:rFonts w:ascii="Times New Roman" w:hAnsi="Times New Roman" w:cs="Times New Roman"/>
          <w:sz w:val="24"/>
          <w:szCs w:val="24"/>
        </w:rPr>
        <w:t>zp</w:t>
      </w:r>
      <w:proofErr w:type="spellEnd"/>
      <w:r w:rsidRPr="00F501AE">
        <w:rPr>
          <w:rFonts w:ascii="Times New Roman" w:hAnsi="Times New Roman" w:cs="Times New Roman"/>
          <w:sz w:val="24"/>
          <w:szCs w:val="24"/>
        </w:rPr>
        <w:t>.</w:t>
      </w:r>
    </w:p>
    <w:p w:rsidR="008D7746" w:rsidRPr="00F501AE" w:rsidRDefault="008D7746" w:rsidP="008C56DE">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 xml:space="preserve">Wykaz innych </w:t>
      </w:r>
      <w:r w:rsidR="005F7092">
        <w:rPr>
          <w:rFonts w:ascii="Times New Roman" w:hAnsi="Times New Roman" w:cs="Times New Roman"/>
          <w:sz w:val="24"/>
          <w:szCs w:val="24"/>
        </w:rPr>
        <w:t xml:space="preserve">oświadczeń i </w:t>
      </w:r>
      <w:r w:rsidRPr="00F501AE">
        <w:rPr>
          <w:rFonts w:ascii="Times New Roman" w:hAnsi="Times New Roman" w:cs="Times New Roman"/>
          <w:sz w:val="24"/>
          <w:szCs w:val="24"/>
        </w:rPr>
        <w:t>dokumentów</w:t>
      </w:r>
    </w:p>
    <w:p w:rsidR="00951CC9" w:rsidRPr="00F501AE" w:rsidRDefault="00951CC9" w:rsidP="00951CC9">
      <w:pPr>
        <w:numPr>
          <w:ilvl w:val="0"/>
          <w:numId w:val="1"/>
        </w:numPr>
        <w:tabs>
          <w:tab w:val="clear" w:pos="1065"/>
        </w:tabs>
        <w:spacing w:after="0" w:line="240" w:lineRule="auto"/>
        <w:jc w:val="both"/>
        <w:rPr>
          <w:rFonts w:ascii="Times New Roman" w:hAnsi="Times New Roman" w:cs="Times New Roman"/>
          <w:sz w:val="24"/>
          <w:szCs w:val="24"/>
        </w:rPr>
      </w:pPr>
      <w:r w:rsidRPr="00F501AE">
        <w:rPr>
          <w:rFonts w:ascii="Times New Roman" w:hAnsi="Times New Roman" w:cs="Times New Roman"/>
          <w:bCs/>
          <w:kern w:val="32"/>
          <w:sz w:val="24"/>
          <w:szCs w:val="24"/>
        </w:rPr>
        <w:t>Sposób porozumiewania się Zamawiającego z Wykonawcami</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Wymagania dotyczące wadium</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Termin związania z ofertą</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Opis sposobu przygotowania oferty</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 xml:space="preserve">Miejsce oraz termin składania </w:t>
      </w:r>
      <w:r w:rsidR="005F7092">
        <w:rPr>
          <w:rFonts w:ascii="Times New Roman" w:hAnsi="Times New Roman" w:cs="Times New Roman"/>
          <w:sz w:val="24"/>
          <w:szCs w:val="24"/>
        </w:rPr>
        <w:t xml:space="preserve">i otwarcia </w:t>
      </w:r>
      <w:r w:rsidRPr="00F501AE">
        <w:rPr>
          <w:rFonts w:ascii="Times New Roman" w:hAnsi="Times New Roman" w:cs="Times New Roman"/>
          <w:sz w:val="24"/>
          <w:szCs w:val="24"/>
        </w:rPr>
        <w:t>ofert</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Opis sposobu obliczenia ceny</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 xml:space="preserve">Opis kryteriów, którymi Zamawiający będzie się kierował przy wyborze </w:t>
      </w:r>
      <w:r w:rsidR="00951CC9" w:rsidRPr="00F501AE">
        <w:rPr>
          <w:rFonts w:ascii="Times New Roman" w:hAnsi="Times New Roman" w:cs="Times New Roman"/>
          <w:sz w:val="24"/>
          <w:szCs w:val="24"/>
        </w:rPr>
        <w:t>oferty wraz z podaniem wag</w:t>
      </w:r>
      <w:r w:rsidRPr="00F501AE">
        <w:rPr>
          <w:rFonts w:ascii="Times New Roman" w:hAnsi="Times New Roman" w:cs="Times New Roman"/>
          <w:sz w:val="24"/>
          <w:szCs w:val="24"/>
        </w:rPr>
        <w:t xml:space="preserve"> tych kryteriów i sposobu oceny ofert</w:t>
      </w:r>
    </w:p>
    <w:p w:rsidR="00FD0894" w:rsidRPr="00F501AE"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Informacje o formalnościach, jakie powinny zostać dopełnione po wyborze oferty w celu zawarcia umowy w sprawie zamówienia publicznego</w:t>
      </w:r>
    </w:p>
    <w:p w:rsidR="00FD0894" w:rsidRDefault="00FD0894" w:rsidP="00FD0894">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Pouczenie o środkach ochrony prawnej przysługujących Wykonawcy w toku postępowania o udzielenie zamówienia</w:t>
      </w:r>
    </w:p>
    <w:p w:rsidR="005F7092" w:rsidRPr="00F501AE" w:rsidRDefault="005F7092" w:rsidP="005F7092">
      <w:pPr>
        <w:numPr>
          <w:ilvl w:val="0"/>
          <w:numId w:val="1"/>
        </w:numPr>
        <w:spacing w:after="0" w:line="240" w:lineRule="auto"/>
        <w:jc w:val="both"/>
        <w:rPr>
          <w:rFonts w:ascii="Times New Roman" w:hAnsi="Times New Roman" w:cs="Times New Roman"/>
          <w:sz w:val="24"/>
          <w:szCs w:val="24"/>
        </w:rPr>
      </w:pPr>
      <w:r w:rsidRPr="00F501AE">
        <w:rPr>
          <w:rFonts w:ascii="Times New Roman" w:hAnsi="Times New Roman" w:cs="Times New Roman"/>
          <w:sz w:val="24"/>
          <w:szCs w:val="24"/>
        </w:rPr>
        <w:t>Wymagania dotyczące zabezpieczenia należytego wykonania umowy</w:t>
      </w:r>
    </w:p>
    <w:p w:rsidR="005F7092" w:rsidRDefault="005F7092" w:rsidP="00CB12B9">
      <w:pPr>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Istotne dla stron postanowienia, które zostaną wprowadzone do treści zawieranej umowy, ogólne warunki umowy albo wzór umowy</w:t>
      </w:r>
    </w:p>
    <w:p w:rsidR="00FD0894" w:rsidRDefault="00CB12B9" w:rsidP="00CB12B9">
      <w:pPr>
        <w:numPr>
          <w:ilvl w:val="0"/>
          <w:numId w:val="1"/>
        </w:numPr>
        <w:spacing w:after="0" w:line="240" w:lineRule="auto"/>
        <w:jc w:val="both"/>
        <w:rPr>
          <w:rFonts w:ascii="Times New Roman" w:hAnsi="Times New Roman" w:cs="Times New Roman"/>
          <w:color w:val="000000" w:themeColor="text1"/>
          <w:sz w:val="24"/>
          <w:szCs w:val="24"/>
        </w:rPr>
      </w:pPr>
      <w:r w:rsidRPr="00F501AE">
        <w:rPr>
          <w:rFonts w:ascii="Times New Roman" w:hAnsi="Times New Roman" w:cs="Times New Roman"/>
          <w:color w:val="000000" w:themeColor="text1"/>
          <w:sz w:val="24"/>
          <w:szCs w:val="24"/>
        </w:rPr>
        <w:t xml:space="preserve">Informacja </w:t>
      </w:r>
      <w:r w:rsidR="005F7092">
        <w:rPr>
          <w:rFonts w:ascii="Times New Roman" w:hAnsi="Times New Roman" w:cs="Times New Roman"/>
          <w:color w:val="000000" w:themeColor="text1"/>
          <w:sz w:val="24"/>
          <w:szCs w:val="24"/>
        </w:rPr>
        <w:t>dotyczące podwykonawców</w:t>
      </w:r>
    </w:p>
    <w:p w:rsidR="005F7092" w:rsidRDefault="005F7092" w:rsidP="00CB12B9">
      <w:pPr>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Informacje odnośnie trybu otwarcia ofert i zasad oceny</w:t>
      </w:r>
    </w:p>
    <w:p w:rsidR="005F7092" w:rsidRPr="00F501AE" w:rsidRDefault="005F7092" w:rsidP="00CB12B9">
      <w:pPr>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Obowiązek informacyjny wynikający z art. 13 RODO</w:t>
      </w:r>
    </w:p>
    <w:p w:rsidR="00FD0894" w:rsidRPr="00F501AE" w:rsidRDefault="005F7092" w:rsidP="00FD0894">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Ustalenia końcowe, z</w:t>
      </w:r>
      <w:r w:rsidR="00FD0894" w:rsidRPr="00F501AE">
        <w:rPr>
          <w:rFonts w:ascii="Times New Roman" w:hAnsi="Times New Roman" w:cs="Times New Roman"/>
          <w:sz w:val="24"/>
          <w:szCs w:val="24"/>
        </w:rPr>
        <w:t>ałączniki</w:t>
      </w:r>
      <w:r>
        <w:rPr>
          <w:rFonts w:ascii="Times New Roman" w:hAnsi="Times New Roman" w:cs="Times New Roman"/>
          <w:sz w:val="24"/>
          <w:szCs w:val="24"/>
        </w:rPr>
        <w:t xml:space="preserve"> do SIWZ</w:t>
      </w:r>
      <w:r w:rsidR="00FD0894" w:rsidRPr="00F501AE">
        <w:rPr>
          <w:rFonts w:ascii="Times New Roman" w:hAnsi="Times New Roman" w:cs="Times New Roman"/>
          <w:sz w:val="24"/>
          <w:szCs w:val="24"/>
        </w:rPr>
        <w:t xml:space="preserve"> </w:t>
      </w:r>
    </w:p>
    <w:p w:rsidR="00545C14" w:rsidRDefault="00545C14" w:rsidP="00545C14">
      <w:pPr>
        <w:pStyle w:val="Akapitzlist"/>
        <w:ind w:left="1065" w:firstLine="0"/>
        <w:jc w:val="center"/>
        <w:rPr>
          <w:b/>
          <w:sz w:val="28"/>
          <w:szCs w:val="28"/>
        </w:rPr>
      </w:pPr>
    </w:p>
    <w:p w:rsidR="00FD0894" w:rsidRDefault="00FD0894"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501AE" w:rsidRPr="00650BF0" w:rsidRDefault="00F501AE" w:rsidP="00FD0894">
      <w:pPr>
        <w:widowControl w:val="0"/>
        <w:autoSpaceDE w:val="0"/>
        <w:autoSpaceDN w:val="0"/>
        <w:adjustRightInd w:val="0"/>
        <w:spacing w:after="0" w:line="240" w:lineRule="auto"/>
        <w:jc w:val="both"/>
        <w:rPr>
          <w:rFonts w:ascii="Times New Roman" w:hAnsi="Times New Roman" w:cs="Times New Roman"/>
          <w:b/>
          <w:bCs/>
          <w:u w:val="single"/>
        </w:rPr>
      </w:pPr>
    </w:p>
    <w:p w:rsidR="00FD0894" w:rsidRPr="00650BF0" w:rsidRDefault="004D1563" w:rsidP="00FD0894">
      <w:pPr>
        <w:widowControl w:val="0"/>
        <w:autoSpaceDE w:val="0"/>
        <w:autoSpaceDN w:val="0"/>
        <w:adjustRightInd w:val="0"/>
        <w:spacing w:after="0" w:line="240" w:lineRule="auto"/>
        <w:jc w:val="both"/>
        <w:rPr>
          <w:rFonts w:ascii="Times New Roman" w:hAnsi="Times New Roman" w:cs="Times New Roman"/>
          <w:b/>
          <w:bCs/>
          <w:u w:val="single"/>
        </w:rPr>
      </w:pPr>
      <w:r w:rsidRPr="00650BF0">
        <w:rPr>
          <w:rFonts w:ascii="Times New Roman" w:hAnsi="Times New Roman" w:cs="Times New Roman"/>
          <w:b/>
          <w:bCs/>
          <w:u w:val="single"/>
        </w:rPr>
        <w:t>I. NAZWA ORAZ ADRES ZAMAWIAJĄCEGO</w:t>
      </w:r>
    </w:p>
    <w:p w:rsidR="00AB05E6" w:rsidRPr="00AB05E6" w:rsidRDefault="00AB05E6" w:rsidP="00AB05E6">
      <w:pPr>
        <w:spacing w:after="0" w:line="240" w:lineRule="auto"/>
        <w:rPr>
          <w:rFonts w:ascii="Times New Roman" w:hAnsi="Times New Roman" w:cs="Times New Roman"/>
        </w:rPr>
      </w:pPr>
      <w:r w:rsidRPr="00AB05E6">
        <w:rPr>
          <w:rFonts w:ascii="Times New Roman" w:hAnsi="Times New Roman" w:cs="Times New Roman"/>
        </w:rPr>
        <w:t>Zamawiający:</w:t>
      </w:r>
      <w:r w:rsidRPr="00AB05E6">
        <w:rPr>
          <w:rFonts w:ascii="Times New Roman" w:hAnsi="Times New Roman" w:cs="Times New Roman"/>
        </w:rPr>
        <w:tab/>
      </w:r>
      <w:r w:rsidRPr="00AB05E6">
        <w:rPr>
          <w:rFonts w:ascii="Times New Roman" w:hAnsi="Times New Roman" w:cs="Times New Roman"/>
        </w:rPr>
        <w:tab/>
        <w:t>Samodzielny Publiczny Zakład Opieki Zdrowotnej</w:t>
      </w:r>
    </w:p>
    <w:p w:rsidR="00AB05E6" w:rsidRPr="00AB05E6" w:rsidRDefault="00AB05E6" w:rsidP="00AB05E6">
      <w:pPr>
        <w:spacing w:after="0" w:line="240" w:lineRule="auto"/>
        <w:ind w:left="2124" w:firstLine="3"/>
        <w:rPr>
          <w:rFonts w:ascii="Times New Roman" w:hAnsi="Times New Roman" w:cs="Times New Roman"/>
        </w:rPr>
      </w:pPr>
      <w:r w:rsidRPr="00AB05E6">
        <w:rPr>
          <w:rFonts w:ascii="Times New Roman" w:hAnsi="Times New Roman" w:cs="Times New Roman"/>
        </w:rPr>
        <w:t xml:space="preserve">Centralny Szpital Kliniczny </w:t>
      </w:r>
    </w:p>
    <w:p w:rsidR="00AB05E6" w:rsidRPr="00AB05E6" w:rsidRDefault="00AB05E6" w:rsidP="00AB05E6">
      <w:pPr>
        <w:spacing w:after="0" w:line="240" w:lineRule="auto"/>
        <w:ind w:left="2124" w:firstLine="3"/>
        <w:rPr>
          <w:rFonts w:ascii="Times New Roman" w:hAnsi="Times New Roman" w:cs="Times New Roman"/>
          <w:lang w:val="en-US"/>
        </w:rPr>
      </w:pPr>
      <w:r w:rsidRPr="00AB05E6">
        <w:rPr>
          <w:rFonts w:ascii="Times New Roman" w:hAnsi="Times New Roman" w:cs="Times New Roman"/>
        </w:rPr>
        <w:t>Uniwersytetu Medycznego w Łodzi,</w:t>
      </w:r>
      <w:r w:rsidRPr="00AB05E6">
        <w:rPr>
          <w:rFonts w:ascii="Times New Roman" w:hAnsi="Times New Roman" w:cs="Times New Roman"/>
        </w:rPr>
        <w:br/>
        <w:t xml:space="preserve">92-213 Łódź, ul. </w:t>
      </w:r>
      <w:proofErr w:type="spellStart"/>
      <w:r w:rsidRPr="00AB05E6">
        <w:rPr>
          <w:rFonts w:ascii="Times New Roman" w:hAnsi="Times New Roman" w:cs="Times New Roman"/>
          <w:lang w:val="en-US"/>
        </w:rPr>
        <w:t>Pomorska</w:t>
      </w:r>
      <w:proofErr w:type="spellEnd"/>
      <w:r w:rsidRPr="00AB05E6">
        <w:rPr>
          <w:rFonts w:ascii="Times New Roman" w:hAnsi="Times New Roman" w:cs="Times New Roman"/>
          <w:lang w:val="en-US"/>
        </w:rPr>
        <w:t xml:space="preserve"> 251</w:t>
      </w:r>
    </w:p>
    <w:p w:rsidR="00AB05E6" w:rsidRPr="00AB05E6" w:rsidRDefault="00AB05E6" w:rsidP="00AB05E6">
      <w:pPr>
        <w:spacing w:after="0" w:line="240" w:lineRule="auto"/>
        <w:rPr>
          <w:rFonts w:ascii="Times New Roman" w:hAnsi="Times New Roman" w:cs="Times New Roman"/>
          <w:lang w:val="en-US"/>
        </w:rPr>
      </w:pPr>
      <w:r w:rsidRPr="00AB05E6">
        <w:rPr>
          <w:rFonts w:ascii="Times New Roman" w:hAnsi="Times New Roman" w:cs="Times New Roman"/>
          <w:lang w:val="en-US"/>
        </w:rPr>
        <w:tab/>
      </w:r>
      <w:r w:rsidRPr="00AB05E6">
        <w:rPr>
          <w:rFonts w:ascii="Times New Roman" w:hAnsi="Times New Roman" w:cs="Times New Roman"/>
          <w:lang w:val="en-US"/>
        </w:rPr>
        <w:tab/>
      </w:r>
      <w:r w:rsidRPr="00AB05E6">
        <w:rPr>
          <w:rFonts w:ascii="Times New Roman" w:hAnsi="Times New Roman" w:cs="Times New Roman"/>
          <w:lang w:val="en-US"/>
        </w:rPr>
        <w:tab/>
        <w:t>tel. (42) 675 75 00</w:t>
      </w:r>
    </w:p>
    <w:p w:rsidR="00AB05E6" w:rsidRPr="00AB05E6" w:rsidRDefault="003220F2" w:rsidP="00AB05E6">
      <w:pPr>
        <w:pStyle w:val="Tabelapozycja"/>
        <w:rPr>
          <w:rFonts w:ascii="Times New Roman" w:hAnsi="Times New Roman"/>
          <w:lang w:val="de-DE"/>
        </w:rPr>
      </w:pPr>
      <w:hyperlink r:id="rId14" w:history="1">
        <w:r w:rsidR="00AB05E6" w:rsidRPr="00AB05E6">
          <w:rPr>
            <w:rStyle w:val="Hipercze"/>
            <w:rFonts w:ascii="Times New Roman" w:hAnsi="Times New Roman"/>
            <w:lang w:val="de-DE"/>
          </w:rPr>
          <w:t>www.csk.umed.pl</w:t>
        </w:r>
      </w:hyperlink>
      <w:r w:rsidR="00AB05E6" w:rsidRPr="00AB05E6">
        <w:rPr>
          <w:rFonts w:ascii="Times New Roman" w:hAnsi="Times New Roman"/>
          <w:lang w:val="de-DE"/>
        </w:rPr>
        <w:t xml:space="preserve">, </w:t>
      </w:r>
      <w:proofErr w:type="spellStart"/>
      <w:r w:rsidR="00AB05E6" w:rsidRPr="00AB05E6">
        <w:rPr>
          <w:rFonts w:ascii="Times New Roman" w:hAnsi="Times New Roman"/>
          <w:lang w:val="de-DE"/>
        </w:rPr>
        <w:t>e-mail</w:t>
      </w:r>
      <w:proofErr w:type="spellEnd"/>
      <w:r w:rsidR="00AB05E6" w:rsidRPr="00AB05E6">
        <w:rPr>
          <w:rFonts w:ascii="Times New Roman" w:hAnsi="Times New Roman"/>
          <w:lang w:val="de-DE"/>
        </w:rPr>
        <w:t xml:space="preserve"> </w:t>
      </w:r>
      <w:hyperlink r:id="rId15" w:history="1">
        <w:r w:rsidR="00AB05E6" w:rsidRPr="00AB05E6">
          <w:rPr>
            <w:rStyle w:val="Hipercze"/>
            <w:rFonts w:ascii="Times New Roman" w:hAnsi="Times New Roman"/>
            <w:lang w:val="de-DE"/>
          </w:rPr>
          <w:t>Zam.Publ@csk.umed.pl</w:t>
        </w:r>
      </w:hyperlink>
    </w:p>
    <w:p w:rsidR="00FD0894" w:rsidRPr="00650BF0" w:rsidRDefault="00FD0894" w:rsidP="00FD0894">
      <w:pPr>
        <w:pStyle w:val="Tekstpodstawowy"/>
        <w:tabs>
          <w:tab w:val="left" w:pos="737"/>
          <w:tab w:val="left" w:pos="907"/>
        </w:tabs>
        <w:jc w:val="both"/>
        <w:rPr>
          <w:b/>
          <w:sz w:val="22"/>
          <w:szCs w:val="22"/>
        </w:rPr>
      </w:pPr>
    </w:p>
    <w:p w:rsidR="00245868" w:rsidRPr="00456071" w:rsidRDefault="004D1563" w:rsidP="00456071">
      <w:pPr>
        <w:widowControl w:val="0"/>
        <w:autoSpaceDE w:val="0"/>
        <w:autoSpaceDN w:val="0"/>
        <w:adjustRightInd w:val="0"/>
        <w:spacing w:after="0" w:line="240" w:lineRule="auto"/>
        <w:jc w:val="both"/>
        <w:rPr>
          <w:rFonts w:ascii="Times New Roman" w:hAnsi="Times New Roman" w:cs="Times New Roman"/>
          <w:u w:val="single"/>
        </w:rPr>
      </w:pPr>
      <w:r w:rsidRPr="00650BF0">
        <w:rPr>
          <w:rFonts w:ascii="Times New Roman" w:hAnsi="Times New Roman" w:cs="Times New Roman"/>
          <w:b/>
          <w:bCs/>
          <w:u w:val="single"/>
        </w:rPr>
        <w:t>II. TRYB UDZIELENIA ZAMÓWIENIA</w:t>
      </w:r>
    </w:p>
    <w:p w:rsidR="00245868" w:rsidRPr="00245868" w:rsidRDefault="00245868" w:rsidP="00245868">
      <w:pPr>
        <w:pStyle w:val="tyt"/>
        <w:spacing w:before="0" w:after="0"/>
        <w:jc w:val="both"/>
        <w:rPr>
          <w:sz w:val="22"/>
          <w:szCs w:val="22"/>
        </w:rPr>
      </w:pPr>
      <w:r w:rsidRPr="00245868">
        <w:rPr>
          <w:sz w:val="22"/>
          <w:szCs w:val="22"/>
        </w:rPr>
        <w:t xml:space="preserve">Działając w oparciu o ustawę z dnia 29.01.2004 r. Prawo zamówień publicznych </w:t>
      </w:r>
      <w:r w:rsidRPr="00245868">
        <w:rPr>
          <w:iCs/>
          <w:sz w:val="22"/>
          <w:szCs w:val="22"/>
          <w:lang w:eastAsia="ar-SA"/>
        </w:rPr>
        <w:t xml:space="preserve">(Dz. U. z </w:t>
      </w:r>
      <w:r w:rsidRPr="00245868">
        <w:rPr>
          <w:iCs/>
          <w:sz w:val="22"/>
          <w:szCs w:val="22"/>
        </w:rPr>
        <w:t xml:space="preserve">2019 r. poz. 1843 </w:t>
      </w:r>
      <w:r w:rsidRPr="00245868">
        <w:rPr>
          <w:iCs/>
          <w:sz w:val="22"/>
          <w:szCs w:val="22"/>
          <w:lang w:eastAsia="ar-SA"/>
        </w:rPr>
        <w:t xml:space="preserve">z </w:t>
      </w:r>
      <w:proofErr w:type="spellStart"/>
      <w:r w:rsidRPr="00245868">
        <w:rPr>
          <w:iCs/>
          <w:sz w:val="22"/>
          <w:szCs w:val="22"/>
          <w:lang w:eastAsia="ar-SA"/>
        </w:rPr>
        <w:t>późn</w:t>
      </w:r>
      <w:proofErr w:type="spellEnd"/>
      <w:r w:rsidRPr="00245868">
        <w:rPr>
          <w:iCs/>
          <w:sz w:val="22"/>
          <w:szCs w:val="22"/>
          <w:lang w:eastAsia="ar-SA"/>
        </w:rPr>
        <w:t>. zm.)</w:t>
      </w:r>
      <w:r w:rsidRPr="00245868">
        <w:rPr>
          <w:sz w:val="22"/>
          <w:szCs w:val="22"/>
        </w:rPr>
        <w:t xml:space="preserve"> zwanej dalej ustawą </w:t>
      </w:r>
      <w:proofErr w:type="spellStart"/>
      <w:r w:rsidRPr="00245868">
        <w:rPr>
          <w:sz w:val="22"/>
          <w:szCs w:val="22"/>
        </w:rPr>
        <w:t>Pzp</w:t>
      </w:r>
      <w:proofErr w:type="spellEnd"/>
      <w:r w:rsidRPr="00245868">
        <w:rPr>
          <w:sz w:val="22"/>
          <w:szCs w:val="22"/>
        </w:rPr>
        <w:t>, p</w:t>
      </w:r>
      <w:r>
        <w:rPr>
          <w:sz w:val="22"/>
          <w:szCs w:val="22"/>
        </w:rPr>
        <w:t xml:space="preserve">ostępowanie prowadzone </w:t>
      </w:r>
      <w:r w:rsidRPr="00245868">
        <w:rPr>
          <w:sz w:val="22"/>
          <w:szCs w:val="22"/>
        </w:rPr>
        <w:t>jest na podstawie art. 138 o ustawy z dnia 29 stycznia 2004</w:t>
      </w:r>
      <w:r w:rsidR="0091772B">
        <w:rPr>
          <w:sz w:val="22"/>
          <w:szCs w:val="22"/>
        </w:rPr>
        <w:t xml:space="preserve"> r. Prawo zamówień publicznych (zwane dalej „Ustawą”, „ustawą </w:t>
      </w:r>
      <w:proofErr w:type="spellStart"/>
      <w:r w:rsidR="0091772B">
        <w:rPr>
          <w:sz w:val="22"/>
          <w:szCs w:val="22"/>
        </w:rPr>
        <w:t>Pzp</w:t>
      </w:r>
      <w:proofErr w:type="spellEnd"/>
      <w:r w:rsidR="0091772B">
        <w:rPr>
          <w:sz w:val="22"/>
          <w:szCs w:val="22"/>
        </w:rPr>
        <w:t>”).</w:t>
      </w:r>
    </w:p>
    <w:p w:rsidR="00FD0894" w:rsidRPr="00650BF0" w:rsidRDefault="00FD0894" w:rsidP="00FD0894">
      <w:pPr>
        <w:widowControl w:val="0"/>
        <w:autoSpaceDE w:val="0"/>
        <w:autoSpaceDN w:val="0"/>
        <w:adjustRightInd w:val="0"/>
        <w:spacing w:after="0" w:line="240" w:lineRule="auto"/>
        <w:jc w:val="both"/>
        <w:rPr>
          <w:rFonts w:ascii="Times New Roman" w:hAnsi="Times New Roman" w:cs="Times New Roman"/>
        </w:rPr>
      </w:pPr>
    </w:p>
    <w:p w:rsidR="00FD0894" w:rsidRPr="00650BF0" w:rsidRDefault="004D1563" w:rsidP="00FD0894">
      <w:pPr>
        <w:widowControl w:val="0"/>
        <w:autoSpaceDE w:val="0"/>
        <w:autoSpaceDN w:val="0"/>
        <w:adjustRightInd w:val="0"/>
        <w:spacing w:after="0" w:line="240" w:lineRule="auto"/>
        <w:jc w:val="both"/>
        <w:rPr>
          <w:rFonts w:ascii="Times New Roman" w:eastAsia="SimSun" w:hAnsi="Times New Roman" w:cs="Times New Roman"/>
          <w:u w:val="single"/>
        </w:rPr>
      </w:pPr>
      <w:r w:rsidRPr="00650BF0">
        <w:rPr>
          <w:rFonts w:ascii="Times New Roman" w:eastAsia="SimSun" w:hAnsi="Times New Roman" w:cs="Times New Roman"/>
          <w:b/>
          <w:bCs/>
          <w:u w:val="single"/>
        </w:rPr>
        <w:t>III. OPIS PRZEDMIOTU ZAMÓWIENIA</w:t>
      </w:r>
    </w:p>
    <w:p w:rsidR="007E27A7" w:rsidRPr="0044336D" w:rsidRDefault="007E27A7" w:rsidP="007E27A7">
      <w:pPr>
        <w:spacing w:after="0" w:line="240" w:lineRule="auto"/>
        <w:jc w:val="both"/>
        <w:rPr>
          <w:rFonts w:ascii="Times New Roman" w:hAnsi="Times New Roman" w:cs="Times New Roman"/>
          <w:sz w:val="24"/>
          <w:szCs w:val="24"/>
        </w:rPr>
      </w:pPr>
      <w:r w:rsidRPr="0044336D">
        <w:rPr>
          <w:rFonts w:ascii="Times New Roman" w:eastAsia="SimSun" w:hAnsi="Times New Roman" w:cs="Times New Roman"/>
          <w:sz w:val="24"/>
          <w:szCs w:val="24"/>
          <w:highlight w:val="white"/>
        </w:rPr>
        <w:t>3.1.</w:t>
      </w:r>
      <w:r w:rsidRPr="0044336D">
        <w:rPr>
          <w:rFonts w:ascii="Times New Roman" w:hAnsi="Times New Roman" w:cs="Times New Roman"/>
          <w:sz w:val="24"/>
          <w:szCs w:val="24"/>
        </w:rPr>
        <w:t xml:space="preserve"> Przedmiotem zamówienia jest świadczenie usług w zakresie przygotowywania </w:t>
      </w:r>
      <w:r w:rsidRPr="0044336D">
        <w:rPr>
          <w:rFonts w:ascii="Times New Roman" w:hAnsi="Times New Roman" w:cs="Times New Roman"/>
          <w:sz w:val="24"/>
          <w:szCs w:val="24"/>
        </w:rPr>
        <w:br/>
        <w:t>i wydawania w miejscu wyznaczonym (punkt wydawania posiłków) ciepłych posiłków pacjentom z produktów własnych, prowadzenie stołówki szpitalnej wraz z dzierżawą pomieszczeń kuchni, stołówki szpitalne</w:t>
      </w:r>
      <w:r w:rsidR="005979AE" w:rsidRPr="0044336D">
        <w:rPr>
          <w:rFonts w:ascii="Times New Roman" w:hAnsi="Times New Roman" w:cs="Times New Roman"/>
          <w:sz w:val="24"/>
          <w:szCs w:val="24"/>
        </w:rPr>
        <w:t>j</w:t>
      </w:r>
      <w:r w:rsidRPr="0044336D">
        <w:rPr>
          <w:rFonts w:ascii="Times New Roman" w:hAnsi="Times New Roman" w:cs="Times New Roman"/>
          <w:sz w:val="24"/>
          <w:szCs w:val="24"/>
        </w:rPr>
        <w:t xml:space="preserve"> oraz dzierżawą urządzeń i innego wyposażenia.</w:t>
      </w:r>
    </w:p>
    <w:p w:rsidR="007E27A7" w:rsidRPr="0044336D" w:rsidRDefault="007E27A7" w:rsidP="007E27A7">
      <w:pPr>
        <w:spacing w:after="0" w:line="240" w:lineRule="auto"/>
        <w:jc w:val="both"/>
        <w:rPr>
          <w:rFonts w:ascii="Times New Roman" w:hAnsi="Times New Roman" w:cs="Times New Roman"/>
          <w:sz w:val="24"/>
          <w:szCs w:val="24"/>
        </w:rPr>
      </w:pPr>
      <w:r w:rsidRPr="0044336D">
        <w:rPr>
          <w:rFonts w:ascii="Times New Roman" w:hAnsi="Times New Roman" w:cs="Times New Roman"/>
          <w:sz w:val="24"/>
          <w:szCs w:val="24"/>
        </w:rPr>
        <w:t>Kompleksowa usługa żywienia pacjentów obejmuje także zagospodarowanie odpadów kuchennych powstałych w wyniku bezpośredniej działalności Wykonawcy (</w:t>
      </w:r>
      <w:r w:rsidR="00A2208C">
        <w:rPr>
          <w:rFonts w:ascii="Times New Roman" w:hAnsi="Times New Roman" w:cs="Times New Roman"/>
          <w:sz w:val="24"/>
          <w:szCs w:val="24"/>
        </w:rPr>
        <w:t xml:space="preserve">w </w:t>
      </w:r>
      <w:r w:rsidRPr="0044336D">
        <w:rPr>
          <w:rFonts w:ascii="Times New Roman" w:hAnsi="Times New Roman" w:cs="Times New Roman"/>
          <w:sz w:val="24"/>
          <w:szCs w:val="24"/>
        </w:rPr>
        <w:t>tym poprodukcyjnych i pokonsumpcyjnych).</w:t>
      </w:r>
    </w:p>
    <w:p w:rsidR="007E27A7" w:rsidRPr="0044336D" w:rsidRDefault="004B5FCD" w:rsidP="007E27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 siedzibie Zamawiającego, w </w:t>
      </w:r>
      <w:r w:rsidRPr="004B5FCD">
        <w:rPr>
          <w:rFonts w:ascii="Times New Roman" w:eastAsia="Calibri" w:hAnsi="Times New Roman" w:cs="Times New Roman"/>
          <w:b/>
          <w:lang w:eastAsia="pl-PL"/>
        </w:rPr>
        <w:t>Uniwersyteckim  Centrum Pediatrii</w:t>
      </w:r>
      <w:r w:rsidRPr="004B5FCD">
        <w:rPr>
          <w:rFonts w:ascii="Times New Roman" w:hAnsi="Times New Roman" w:cs="Times New Roman"/>
          <w:b/>
          <w:sz w:val="24"/>
          <w:szCs w:val="24"/>
        </w:rPr>
        <w:t xml:space="preserve"> </w:t>
      </w:r>
      <w:r w:rsidR="007E27A7" w:rsidRPr="004B5FCD">
        <w:rPr>
          <w:rFonts w:ascii="Times New Roman" w:hAnsi="Times New Roman" w:cs="Times New Roman"/>
          <w:b/>
          <w:sz w:val="24"/>
          <w:szCs w:val="24"/>
        </w:rPr>
        <w:t>przy ul.</w:t>
      </w:r>
      <w:r w:rsidR="007E27A7" w:rsidRPr="00245868">
        <w:rPr>
          <w:rFonts w:ascii="Times New Roman" w:hAnsi="Times New Roman" w:cs="Times New Roman"/>
          <w:b/>
          <w:sz w:val="24"/>
          <w:szCs w:val="24"/>
        </w:rPr>
        <w:t xml:space="preserve"> </w:t>
      </w:r>
      <w:r>
        <w:rPr>
          <w:rFonts w:ascii="Times New Roman" w:hAnsi="Times New Roman" w:cs="Times New Roman"/>
          <w:b/>
          <w:sz w:val="24"/>
          <w:szCs w:val="24"/>
        </w:rPr>
        <w:t xml:space="preserve">Pankiewicza </w:t>
      </w:r>
      <w:r w:rsidR="007E27A7" w:rsidRPr="00245868">
        <w:rPr>
          <w:rFonts w:ascii="Times New Roman" w:hAnsi="Times New Roman" w:cs="Times New Roman"/>
          <w:b/>
          <w:sz w:val="24"/>
          <w:szCs w:val="24"/>
        </w:rPr>
        <w:t>36/50 w Łodzi</w:t>
      </w:r>
      <w:r w:rsidR="007E27A7" w:rsidRPr="0044336D">
        <w:rPr>
          <w:rFonts w:ascii="Times New Roman" w:hAnsi="Times New Roman" w:cs="Times New Roman"/>
          <w:sz w:val="24"/>
          <w:szCs w:val="24"/>
        </w:rPr>
        <w:t>.</w:t>
      </w:r>
    </w:p>
    <w:p w:rsidR="007E27A7" w:rsidRPr="0044336D" w:rsidRDefault="007E27A7" w:rsidP="007E27A7">
      <w:pPr>
        <w:widowControl w:val="0"/>
        <w:autoSpaceDE w:val="0"/>
        <w:autoSpaceDN w:val="0"/>
        <w:adjustRightInd w:val="0"/>
        <w:spacing w:after="0" w:line="240" w:lineRule="auto"/>
        <w:jc w:val="both"/>
        <w:rPr>
          <w:rFonts w:ascii="Times New Roman" w:eastAsia="SimSun" w:hAnsi="Times New Roman" w:cs="Times New Roman"/>
          <w:color w:val="000000"/>
          <w:sz w:val="24"/>
          <w:szCs w:val="24"/>
          <w:highlight w:val="white"/>
        </w:rPr>
      </w:pPr>
      <w:r w:rsidRPr="0044336D">
        <w:rPr>
          <w:rFonts w:ascii="Times New Roman" w:eastAsia="SimSun" w:hAnsi="Times New Roman" w:cs="Times New Roman"/>
          <w:color w:val="000000"/>
          <w:sz w:val="24"/>
          <w:szCs w:val="24"/>
          <w:highlight w:val="white"/>
        </w:rPr>
        <w:t xml:space="preserve">Szczegółowy opis przedmiotu zamówienia znajduje się w </w:t>
      </w:r>
      <w:r w:rsidRPr="0044336D">
        <w:rPr>
          <w:rFonts w:ascii="Times New Roman" w:eastAsia="SimSun" w:hAnsi="Times New Roman" w:cs="Times New Roman"/>
          <w:i/>
          <w:color w:val="000000"/>
          <w:sz w:val="24"/>
          <w:szCs w:val="24"/>
          <w:highlight w:val="white"/>
        </w:rPr>
        <w:t>Załącznik Nr 1</w:t>
      </w:r>
      <w:r w:rsidRPr="0044336D">
        <w:rPr>
          <w:rFonts w:ascii="Times New Roman" w:eastAsia="SimSun" w:hAnsi="Times New Roman" w:cs="Times New Roman"/>
          <w:color w:val="000000"/>
          <w:sz w:val="24"/>
          <w:szCs w:val="24"/>
          <w:highlight w:val="white"/>
        </w:rPr>
        <w:t xml:space="preserve"> do SIWZ. </w:t>
      </w:r>
    </w:p>
    <w:p w:rsidR="007E27A7" w:rsidRPr="0044336D" w:rsidRDefault="007E27A7" w:rsidP="007E27A7">
      <w:pPr>
        <w:widowControl w:val="0"/>
        <w:autoSpaceDE w:val="0"/>
        <w:autoSpaceDN w:val="0"/>
        <w:adjustRightInd w:val="0"/>
        <w:spacing w:after="0" w:line="240" w:lineRule="auto"/>
        <w:jc w:val="both"/>
        <w:rPr>
          <w:rFonts w:ascii="Times New Roman" w:eastAsia="SimSun" w:hAnsi="Times New Roman" w:cs="Times New Roman"/>
          <w:color w:val="000000"/>
          <w:sz w:val="24"/>
          <w:szCs w:val="24"/>
        </w:rPr>
      </w:pPr>
      <w:r w:rsidRPr="0044336D">
        <w:rPr>
          <w:rFonts w:ascii="Times New Roman" w:eastAsia="SimSun" w:hAnsi="Times New Roman" w:cs="Times New Roman"/>
          <w:sz w:val="24"/>
          <w:szCs w:val="24"/>
        </w:rPr>
        <w:t xml:space="preserve">3.2.Oznaczenie wg Wspólnego Słownika </w:t>
      </w:r>
      <w:r w:rsidRPr="0044336D">
        <w:rPr>
          <w:rFonts w:ascii="Times New Roman" w:eastAsia="SimSun" w:hAnsi="Times New Roman" w:cs="Times New Roman"/>
          <w:color w:val="000000"/>
          <w:sz w:val="24"/>
          <w:szCs w:val="24"/>
        </w:rPr>
        <w:t>Zamówień: 55300000-3. 55320000-9, 55321000-6, 55322000-3, 55510000-8, 55512000-2</w:t>
      </w:r>
    </w:p>
    <w:p w:rsidR="007E27A7" w:rsidRPr="0044336D" w:rsidRDefault="007E27A7" w:rsidP="007E27A7">
      <w:pPr>
        <w:widowControl w:val="0"/>
        <w:tabs>
          <w:tab w:val="left" w:pos="1440"/>
        </w:tabs>
        <w:autoSpaceDE w:val="0"/>
        <w:autoSpaceDN w:val="0"/>
        <w:adjustRightInd w:val="0"/>
        <w:spacing w:after="0" w:line="240" w:lineRule="auto"/>
        <w:jc w:val="both"/>
        <w:rPr>
          <w:rFonts w:ascii="Times New Roman" w:eastAsia="SimSun" w:hAnsi="Times New Roman" w:cs="Times New Roman"/>
          <w:color w:val="000000"/>
          <w:sz w:val="24"/>
          <w:szCs w:val="24"/>
        </w:rPr>
      </w:pPr>
      <w:r w:rsidRPr="0044336D">
        <w:rPr>
          <w:rFonts w:ascii="Times New Roman" w:eastAsia="SimSun" w:hAnsi="Times New Roman" w:cs="Times New Roman"/>
          <w:color w:val="000000"/>
          <w:sz w:val="24"/>
          <w:szCs w:val="24"/>
        </w:rPr>
        <w:t>3.3.Wymagania stawiane Wykonawcy:</w:t>
      </w:r>
    </w:p>
    <w:p w:rsidR="007E27A7" w:rsidRPr="0044336D" w:rsidRDefault="007E27A7" w:rsidP="007E27A7">
      <w:pPr>
        <w:widowControl w:val="0"/>
        <w:tabs>
          <w:tab w:val="left" w:pos="1440"/>
        </w:tabs>
        <w:autoSpaceDE w:val="0"/>
        <w:autoSpaceDN w:val="0"/>
        <w:adjustRightInd w:val="0"/>
        <w:spacing w:after="0" w:line="240" w:lineRule="auto"/>
        <w:jc w:val="both"/>
        <w:rPr>
          <w:rFonts w:ascii="Times New Roman" w:eastAsia="SimSun" w:hAnsi="Times New Roman" w:cs="Times New Roman"/>
          <w:color w:val="000000"/>
          <w:sz w:val="24"/>
          <w:szCs w:val="24"/>
        </w:rPr>
      </w:pPr>
      <w:r w:rsidRPr="0044336D">
        <w:rPr>
          <w:rFonts w:ascii="Times New Roman" w:eastAsia="SimSun" w:hAnsi="Times New Roman" w:cs="Times New Roman"/>
          <w:color w:val="000000"/>
          <w:sz w:val="24"/>
          <w:szCs w:val="24"/>
        </w:rPr>
        <w:t xml:space="preserve">a) Wykonawca jest odpowiedzialny za realizację przedmiotu opisanego w </w:t>
      </w:r>
      <w:r w:rsidRPr="0044336D">
        <w:rPr>
          <w:rFonts w:ascii="Times New Roman" w:eastAsia="SimSun" w:hAnsi="Times New Roman" w:cs="Times New Roman"/>
          <w:i/>
          <w:color w:val="000000"/>
          <w:sz w:val="24"/>
          <w:szCs w:val="24"/>
        </w:rPr>
        <w:t>Załączniku Nr 1</w:t>
      </w:r>
      <w:r w:rsidRPr="0044336D">
        <w:rPr>
          <w:rFonts w:ascii="Times New Roman" w:eastAsia="SimSun" w:hAnsi="Times New Roman" w:cs="Times New Roman"/>
          <w:color w:val="000000"/>
          <w:sz w:val="24"/>
          <w:szCs w:val="24"/>
        </w:rPr>
        <w:t xml:space="preserve"> do SIWZ; </w:t>
      </w:r>
    </w:p>
    <w:p w:rsidR="007E27A7" w:rsidRPr="0044336D" w:rsidRDefault="007E27A7" w:rsidP="007E27A7">
      <w:pPr>
        <w:widowControl w:val="0"/>
        <w:tabs>
          <w:tab w:val="left" w:pos="1440"/>
        </w:tabs>
        <w:autoSpaceDE w:val="0"/>
        <w:autoSpaceDN w:val="0"/>
        <w:adjustRightInd w:val="0"/>
        <w:spacing w:after="0" w:line="240" w:lineRule="auto"/>
        <w:jc w:val="both"/>
        <w:rPr>
          <w:rFonts w:ascii="Times New Roman" w:eastAsia="SimSun" w:hAnsi="Times New Roman" w:cs="Times New Roman"/>
          <w:b/>
          <w:color w:val="000000"/>
          <w:sz w:val="24"/>
          <w:szCs w:val="24"/>
        </w:rPr>
      </w:pPr>
      <w:r w:rsidRPr="0044336D">
        <w:rPr>
          <w:rFonts w:ascii="Times New Roman" w:eastAsia="SimSun" w:hAnsi="Times New Roman" w:cs="Times New Roman"/>
          <w:color w:val="000000"/>
          <w:sz w:val="24"/>
          <w:szCs w:val="24"/>
        </w:rPr>
        <w:t>b) Wykonawca zobowiązany jest do wykonywania usługi będącej przedmiotem zamówienia nieprzerwanie przez cały czas trwania umowy, co oznacza konieczność zapewnienia całodziennego wyżywienia przez wszystkie dni tygodnia w tym również w dni ustawowo wolne od pracy</w:t>
      </w:r>
      <w:r w:rsidR="009674F8" w:rsidRPr="0044336D">
        <w:rPr>
          <w:rFonts w:ascii="Times New Roman" w:eastAsia="SimSun" w:hAnsi="Times New Roman" w:cs="Times New Roman"/>
          <w:color w:val="000000"/>
          <w:sz w:val="24"/>
          <w:szCs w:val="24"/>
        </w:rPr>
        <w:t>.</w:t>
      </w:r>
      <w:r w:rsidRPr="0044336D">
        <w:rPr>
          <w:rFonts w:ascii="Times New Roman" w:eastAsia="SimSun" w:hAnsi="Times New Roman" w:cs="Times New Roman"/>
          <w:b/>
          <w:color w:val="000000"/>
          <w:sz w:val="24"/>
          <w:szCs w:val="24"/>
        </w:rPr>
        <w:t xml:space="preserve"> </w:t>
      </w:r>
    </w:p>
    <w:p w:rsidR="007E27A7" w:rsidRDefault="007E27A7"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DE7F80" w:rsidRPr="00650BF0" w:rsidRDefault="00DE7F80"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FD0894" w:rsidRPr="00650BF0" w:rsidRDefault="004D1563" w:rsidP="00FD0894">
      <w:pPr>
        <w:widowControl w:val="0"/>
        <w:autoSpaceDE w:val="0"/>
        <w:autoSpaceDN w:val="0"/>
        <w:adjustRightInd w:val="0"/>
        <w:spacing w:after="0" w:line="240" w:lineRule="auto"/>
        <w:jc w:val="both"/>
        <w:rPr>
          <w:rFonts w:ascii="Times New Roman" w:eastAsia="SimSun" w:hAnsi="Times New Roman" w:cs="Times New Roman"/>
        </w:rPr>
      </w:pPr>
      <w:r w:rsidRPr="00650BF0">
        <w:rPr>
          <w:rFonts w:ascii="Times New Roman" w:eastAsia="SimSun" w:hAnsi="Times New Roman" w:cs="Times New Roman"/>
          <w:b/>
          <w:bCs/>
          <w:u w:val="single"/>
        </w:rPr>
        <w:t>IV. TERMIN WYKONANIA ZAMÓWIENIA</w:t>
      </w:r>
    </w:p>
    <w:p w:rsidR="00EB7641" w:rsidRPr="00650BF0" w:rsidRDefault="00EB7641" w:rsidP="005979AE">
      <w:pPr>
        <w:widowControl w:val="0"/>
        <w:autoSpaceDE w:val="0"/>
        <w:autoSpaceDN w:val="0"/>
        <w:adjustRightInd w:val="0"/>
        <w:spacing w:after="0" w:line="240" w:lineRule="auto"/>
        <w:jc w:val="both"/>
        <w:rPr>
          <w:rFonts w:ascii="Times New Roman" w:eastAsia="SimSun" w:hAnsi="Times New Roman" w:cs="Times New Roman"/>
        </w:rPr>
      </w:pPr>
      <w:r w:rsidRPr="00650BF0">
        <w:rPr>
          <w:rFonts w:ascii="Times New Roman" w:eastAsia="SimSun" w:hAnsi="Times New Roman" w:cs="Times New Roman"/>
        </w:rPr>
        <w:t xml:space="preserve">4.1. Termin wykonania </w:t>
      </w:r>
      <w:r w:rsidRPr="00650BF0">
        <w:rPr>
          <w:rFonts w:ascii="Times New Roman" w:eastAsia="SimSun" w:hAnsi="Times New Roman" w:cs="Times New Roman"/>
          <w:color w:val="000000"/>
        </w:rPr>
        <w:t xml:space="preserve">zamówienia w </w:t>
      </w:r>
      <w:r w:rsidR="00245868" w:rsidRPr="00456071">
        <w:rPr>
          <w:rFonts w:ascii="Times New Roman" w:eastAsia="SimSun" w:hAnsi="Times New Roman" w:cs="Times New Roman"/>
          <w:b/>
        </w:rPr>
        <w:t>ciągu</w:t>
      </w:r>
      <w:r w:rsidR="00346E53" w:rsidRPr="00456071">
        <w:rPr>
          <w:rFonts w:ascii="Times New Roman" w:eastAsia="SimSun" w:hAnsi="Times New Roman" w:cs="Times New Roman"/>
          <w:b/>
        </w:rPr>
        <w:t xml:space="preserve"> 36</w:t>
      </w:r>
      <w:r w:rsidRPr="00456071">
        <w:rPr>
          <w:rFonts w:ascii="Times New Roman" w:eastAsia="SimSun" w:hAnsi="Times New Roman" w:cs="Times New Roman"/>
          <w:b/>
        </w:rPr>
        <w:t>miesięcy,</w:t>
      </w:r>
      <w:r w:rsidRPr="00456071">
        <w:rPr>
          <w:rFonts w:ascii="Times New Roman" w:eastAsia="SimSun" w:hAnsi="Times New Roman" w:cs="Times New Roman"/>
        </w:rPr>
        <w:t xml:space="preserve"> </w:t>
      </w:r>
      <w:r w:rsidRPr="00650BF0">
        <w:rPr>
          <w:rFonts w:ascii="Times New Roman" w:eastAsia="SimSun" w:hAnsi="Times New Roman" w:cs="Times New Roman"/>
        </w:rPr>
        <w:t>licząc od dnia podpisania umowy.</w:t>
      </w:r>
    </w:p>
    <w:p w:rsidR="00FD0894" w:rsidRPr="00A63978" w:rsidRDefault="00EB7641" w:rsidP="00A63978">
      <w:pPr>
        <w:widowControl w:val="0"/>
        <w:autoSpaceDE w:val="0"/>
        <w:autoSpaceDN w:val="0"/>
        <w:adjustRightInd w:val="0"/>
        <w:spacing w:after="0" w:line="240" w:lineRule="auto"/>
        <w:jc w:val="both"/>
        <w:rPr>
          <w:rFonts w:ascii="Times New Roman" w:eastAsia="SimSun" w:hAnsi="Times New Roman" w:cs="Times New Roman"/>
        </w:rPr>
      </w:pPr>
      <w:r w:rsidRPr="00650BF0">
        <w:rPr>
          <w:rFonts w:ascii="Times New Roman" w:eastAsia="SimSun" w:hAnsi="Times New Roman" w:cs="Times New Roman"/>
        </w:rPr>
        <w:t>4.2. Termin rozpoczęcia ś</w:t>
      </w:r>
      <w:r w:rsidRPr="00650BF0">
        <w:rPr>
          <w:rFonts w:ascii="Times New Roman" w:hAnsi="Times New Roman" w:cs="Times New Roman"/>
          <w:color w:val="000000"/>
        </w:rPr>
        <w:t>wiadczenia usług w zakresie przygotowywania i wydawania posiłków pacjentom Szpitala</w:t>
      </w:r>
      <w:r w:rsidR="00A63978">
        <w:rPr>
          <w:rFonts w:ascii="Times New Roman" w:eastAsia="SimSun" w:hAnsi="Times New Roman" w:cs="Times New Roman"/>
        </w:rPr>
        <w:t xml:space="preserve"> </w:t>
      </w:r>
      <w:r w:rsidR="0091772B">
        <w:rPr>
          <w:rFonts w:ascii="Times New Roman" w:eastAsia="SimSun" w:hAnsi="Times New Roman" w:cs="Times New Roman"/>
        </w:rPr>
        <w:t xml:space="preserve">– od dnia podpisania umowy, nie wcześniej niż </w:t>
      </w:r>
      <w:r w:rsidR="0091772B" w:rsidRPr="0091772B">
        <w:rPr>
          <w:rFonts w:ascii="Times New Roman" w:eastAsia="SimSun" w:hAnsi="Times New Roman" w:cs="Times New Roman"/>
          <w:b/>
        </w:rPr>
        <w:t>03.02.2021r.</w:t>
      </w:r>
      <w:r w:rsidR="0091772B">
        <w:rPr>
          <w:rFonts w:ascii="Times New Roman" w:eastAsia="SimSun" w:hAnsi="Times New Roman" w:cs="Times New Roman"/>
        </w:rPr>
        <w:t xml:space="preserve"> </w:t>
      </w:r>
    </w:p>
    <w:p w:rsidR="001B5836" w:rsidRPr="001B5836" w:rsidRDefault="00A716E1" w:rsidP="001B5836">
      <w:pPr>
        <w:pStyle w:val="Nagwek1"/>
        <w:spacing w:before="360"/>
        <w:rPr>
          <w:sz w:val="22"/>
          <w:szCs w:val="22"/>
          <w:u w:val="single"/>
        </w:rPr>
      </w:pPr>
      <w:r>
        <w:rPr>
          <w:sz w:val="22"/>
          <w:szCs w:val="22"/>
          <w:u w:val="single"/>
        </w:rPr>
        <w:t xml:space="preserve">V. </w:t>
      </w:r>
      <w:r w:rsidR="001B5836" w:rsidRPr="001B5836">
        <w:rPr>
          <w:sz w:val="22"/>
          <w:szCs w:val="22"/>
          <w:u w:val="single"/>
        </w:rPr>
        <w:t>OPIS WARUNKÓW UDZIAŁU W POST</w:t>
      </w:r>
      <w:r w:rsidR="001B5836">
        <w:rPr>
          <w:sz w:val="22"/>
          <w:szCs w:val="22"/>
          <w:u w:val="single"/>
        </w:rPr>
        <w:t xml:space="preserve">ĘPOWANIU I PODSTAWY </w:t>
      </w:r>
      <w:r w:rsidR="001B5836" w:rsidRPr="001B5836">
        <w:rPr>
          <w:sz w:val="22"/>
          <w:szCs w:val="22"/>
          <w:u w:val="single"/>
        </w:rPr>
        <w:t>WYKLUCZENIA O KTÓRYCH MOWA W ART. 24 UST. 1 i 5 PZP</w:t>
      </w:r>
    </w:p>
    <w:p w:rsidR="008A502B" w:rsidRPr="00A564D7" w:rsidRDefault="001B6A3E" w:rsidP="00A564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8A502B" w:rsidRPr="00A564D7">
        <w:rPr>
          <w:rFonts w:ascii="Times New Roman" w:hAnsi="Times New Roman" w:cs="Times New Roman"/>
          <w:sz w:val="24"/>
          <w:szCs w:val="24"/>
        </w:rPr>
        <w:t>O udzielenie zamówienia mogą ubiegać się Wykonawcy, którzy;</w:t>
      </w:r>
    </w:p>
    <w:p w:rsidR="008A502B" w:rsidRPr="00A564D7" w:rsidRDefault="005979AE" w:rsidP="008A502B">
      <w:pPr>
        <w:pStyle w:val="Tekstpodstawowy"/>
        <w:tabs>
          <w:tab w:val="num" w:pos="862"/>
          <w:tab w:val="left" w:pos="907"/>
        </w:tabs>
        <w:jc w:val="both"/>
        <w:rPr>
          <w:sz w:val="24"/>
          <w:szCs w:val="24"/>
        </w:rPr>
      </w:pPr>
      <w:r w:rsidRPr="00A564D7">
        <w:rPr>
          <w:sz w:val="24"/>
          <w:szCs w:val="24"/>
        </w:rPr>
        <w:t>5.</w:t>
      </w:r>
      <w:r w:rsidR="00A06B6A" w:rsidRPr="00A564D7">
        <w:rPr>
          <w:sz w:val="24"/>
          <w:szCs w:val="24"/>
        </w:rPr>
        <w:t>1.</w:t>
      </w:r>
      <w:r w:rsidR="008A502B" w:rsidRPr="00A564D7">
        <w:rPr>
          <w:sz w:val="24"/>
          <w:szCs w:val="24"/>
        </w:rPr>
        <w:t xml:space="preserve"> nie podlegają wykluczeniu z postępowania w okolicznościach o których mowa w art. </w:t>
      </w:r>
      <w:r w:rsidR="001B6A3E">
        <w:rPr>
          <w:sz w:val="24"/>
          <w:szCs w:val="24"/>
        </w:rPr>
        <w:t xml:space="preserve">24 ust. 1 pkt. 12-23 </w:t>
      </w:r>
      <w:r w:rsidR="00A716E1">
        <w:rPr>
          <w:sz w:val="24"/>
          <w:szCs w:val="24"/>
        </w:rPr>
        <w:t>oraz ust. 5) pkt. 1, 4,</w:t>
      </w:r>
      <w:r w:rsidR="008A502B" w:rsidRPr="00A564D7">
        <w:rPr>
          <w:sz w:val="24"/>
          <w:szCs w:val="24"/>
        </w:rPr>
        <w:t xml:space="preserve"> 5</w:t>
      </w:r>
      <w:r w:rsidR="001B6A3E">
        <w:rPr>
          <w:sz w:val="24"/>
          <w:szCs w:val="24"/>
        </w:rPr>
        <w:t xml:space="preserve"> i 6 </w:t>
      </w:r>
      <w:r w:rsidR="008A502B" w:rsidRPr="00A564D7">
        <w:rPr>
          <w:sz w:val="24"/>
          <w:szCs w:val="24"/>
        </w:rPr>
        <w:t>ustawy Prawo zamówień publicznych,</w:t>
      </w:r>
    </w:p>
    <w:p w:rsidR="008A502B" w:rsidRPr="00A564D7" w:rsidRDefault="001B6A3E" w:rsidP="008A502B">
      <w:pPr>
        <w:pStyle w:val="Tekstpodstawowy"/>
        <w:tabs>
          <w:tab w:val="left" w:pos="907"/>
        </w:tabs>
        <w:jc w:val="both"/>
        <w:rPr>
          <w:sz w:val="24"/>
          <w:szCs w:val="24"/>
        </w:rPr>
      </w:pPr>
      <w:r>
        <w:rPr>
          <w:sz w:val="24"/>
          <w:szCs w:val="24"/>
        </w:rPr>
        <w:t>5</w:t>
      </w:r>
      <w:r w:rsidR="00A06B6A" w:rsidRPr="00A564D7">
        <w:rPr>
          <w:sz w:val="24"/>
          <w:szCs w:val="24"/>
        </w:rPr>
        <w:t>.2.</w:t>
      </w:r>
      <w:r>
        <w:rPr>
          <w:sz w:val="24"/>
          <w:szCs w:val="24"/>
        </w:rPr>
        <w:t xml:space="preserve"> </w:t>
      </w:r>
      <w:r w:rsidR="00A06B6A" w:rsidRPr="00A564D7">
        <w:rPr>
          <w:sz w:val="24"/>
          <w:szCs w:val="24"/>
        </w:rPr>
        <w:t>s</w:t>
      </w:r>
      <w:r w:rsidR="008A502B" w:rsidRPr="00A564D7">
        <w:rPr>
          <w:sz w:val="24"/>
          <w:szCs w:val="24"/>
        </w:rPr>
        <w:t>pełniają warunki udziału w postępowaniu dotyczące:</w:t>
      </w:r>
    </w:p>
    <w:p w:rsidR="008A502B" w:rsidRPr="00A564D7" w:rsidRDefault="001B6A3E" w:rsidP="005979AE">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A06B6A" w:rsidRPr="00A564D7">
        <w:rPr>
          <w:rFonts w:ascii="Times New Roman" w:hAnsi="Times New Roman" w:cs="Times New Roman"/>
          <w:sz w:val="24"/>
          <w:szCs w:val="24"/>
        </w:rPr>
        <w:t>.</w:t>
      </w:r>
      <w:r w:rsidR="005979AE" w:rsidRPr="00A564D7">
        <w:rPr>
          <w:rFonts w:ascii="Times New Roman" w:hAnsi="Times New Roman" w:cs="Times New Roman"/>
          <w:sz w:val="24"/>
          <w:szCs w:val="24"/>
        </w:rPr>
        <w:t>2.1.</w:t>
      </w:r>
      <w:r w:rsidR="00245868">
        <w:rPr>
          <w:rFonts w:ascii="Times New Roman" w:hAnsi="Times New Roman" w:cs="Times New Roman"/>
          <w:sz w:val="24"/>
          <w:szCs w:val="24"/>
        </w:rPr>
        <w:t xml:space="preserve"> sytuacji ekonomicznej lub finansowej</w:t>
      </w:r>
      <w:r w:rsidR="008A502B" w:rsidRPr="00A564D7">
        <w:rPr>
          <w:rFonts w:ascii="Times New Roman" w:hAnsi="Times New Roman" w:cs="Times New Roman"/>
          <w:sz w:val="24"/>
          <w:szCs w:val="24"/>
        </w:rPr>
        <w:t xml:space="preserve"> </w:t>
      </w:r>
    </w:p>
    <w:p w:rsidR="008A502B" w:rsidRPr="00A564D7" w:rsidRDefault="008A502B" w:rsidP="005979AE">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564D7">
        <w:rPr>
          <w:rFonts w:ascii="Times New Roman" w:hAnsi="Times New Roman" w:cs="Times New Roman"/>
          <w:sz w:val="24"/>
          <w:szCs w:val="24"/>
        </w:rPr>
        <w:t xml:space="preserve">Zamawiający uzna warunek za spełniony, jeżeli Wykonawca </w:t>
      </w:r>
      <w:r w:rsidRPr="00A564D7">
        <w:rPr>
          <w:rFonts w:ascii="Times New Roman" w:hAnsi="Times New Roman" w:cs="Times New Roman"/>
          <w:color w:val="000000"/>
          <w:sz w:val="24"/>
          <w:szCs w:val="24"/>
        </w:rPr>
        <w:t>wykaże, że:</w:t>
      </w:r>
      <w:r w:rsidR="005979AE" w:rsidRPr="00A564D7">
        <w:rPr>
          <w:rFonts w:ascii="Times New Roman" w:hAnsi="Times New Roman" w:cs="Times New Roman"/>
          <w:color w:val="000000"/>
          <w:sz w:val="24"/>
          <w:szCs w:val="24"/>
        </w:rPr>
        <w:t xml:space="preserve"> </w:t>
      </w:r>
      <w:r w:rsidRPr="00A564D7">
        <w:rPr>
          <w:rFonts w:ascii="Times New Roman" w:hAnsi="Times New Roman" w:cs="Times New Roman"/>
          <w:sz w:val="24"/>
          <w:szCs w:val="24"/>
        </w:rPr>
        <w:t xml:space="preserve">posiada środki </w:t>
      </w:r>
      <w:r w:rsidRPr="00A564D7">
        <w:rPr>
          <w:rFonts w:ascii="Times New Roman" w:hAnsi="Times New Roman" w:cs="Times New Roman"/>
          <w:sz w:val="24"/>
          <w:szCs w:val="24"/>
        </w:rPr>
        <w:lastRenderedPageBreak/>
        <w:t xml:space="preserve">finansowe lub zdolność kredytową w wysokości co najmniej </w:t>
      </w:r>
      <w:r w:rsidR="00170632" w:rsidRPr="00677FF7">
        <w:rPr>
          <w:rFonts w:ascii="Times New Roman" w:hAnsi="Times New Roman" w:cs="Times New Roman"/>
          <w:sz w:val="24"/>
          <w:szCs w:val="24"/>
        </w:rPr>
        <w:t>250.000,00 PLN.</w:t>
      </w:r>
      <w:r w:rsidRPr="00677FF7">
        <w:rPr>
          <w:rFonts w:ascii="Times New Roman" w:hAnsi="Times New Roman" w:cs="Times New Roman"/>
          <w:sz w:val="24"/>
          <w:szCs w:val="24"/>
        </w:rPr>
        <w:t xml:space="preserve"> </w:t>
      </w:r>
    </w:p>
    <w:p w:rsidR="008A502B" w:rsidRPr="00A564D7" w:rsidRDefault="001B6A3E" w:rsidP="00A06B6A">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A06B6A" w:rsidRPr="00A564D7">
        <w:rPr>
          <w:rFonts w:ascii="Times New Roman" w:hAnsi="Times New Roman" w:cs="Times New Roman"/>
          <w:sz w:val="24"/>
          <w:szCs w:val="24"/>
        </w:rPr>
        <w:t>.2.2.</w:t>
      </w:r>
      <w:r w:rsidR="00FF24F8">
        <w:rPr>
          <w:rFonts w:ascii="Times New Roman" w:hAnsi="Times New Roman" w:cs="Times New Roman"/>
          <w:sz w:val="24"/>
          <w:szCs w:val="24"/>
        </w:rPr>
        <w:t xml:space="preserve"> </w:t>
      </w:r>
      <w:r w:rsidR="00245868">
        <w:rPr>
          <w:rFonts w:ascii="Times New Roman" w:hAnsi="Times New Roman" w:cs="Times New Roman"/>
          <w:sz w:val="24"/>
          <w:szCs w:val="24"/>
        </w:rPr>
        <w:t>zdolności</w:t>
      </w:r>
      <w:r w:rsidR="00A06B6A" w:rsidRPr="00A564D7">
        <w:rPr>
          <w:rFonts w:ascii="Times New Roman" w:hAnsi="Times New Roman" w:cs="Times New Roman"/>
          <w:sz w:val="24"/>
          <w:szCs w:val="24"/>
        </w:rPr>
        <w:t xml:space="preserve"> techni</w:t>
      </w:r>
      <w:r w:rsidR="00245868">
        <w:rPr>
          <w:rFonts w:ascii="Times New Roman" w:hAnsi="Times New Roman" w:cs="Times New Roman"/>
          <w:sz w:val="24"/>
          <w:szCs w:val="24"/>
        </w:rPr>
        <w:t>cznej</w:t>
      </w:r>
      <w:r w:rsidR="008A502B" w:rsidRPr="00A564D7">
        <w:rPr>
          <w:rFonts w:ascii="Times New Roman" w:hAnsi="Times New Roman" w:cs="Times New Roman"/>
          <w:sz w:val="24"/>
          <w:szCs w:val="24"/>
        </w:rPr>
        <w:t xml:space="preserve"> lub </w:t>
      </w:r>
      <w:r w:rsidR="00245868">
        <w:rPr>
          <w:rFonts w:ascii="Times New Roman" w:hAnsi="Times New Roman" w:cs="Times New Roman"/>
          <w:sz w:val="24"/>
          <w:szCs w:val="24"/>
        </w:rPr>
        <w:t>zawodowej</w:t>
      </w:r>
    </w:p>
    <w:p w:rsidR="008A502B" w:rsidRPr="00C64A82" w:rsidRDefault="00B2338E" w:rsidP="00A06B6A">
      <w:pPr>
        <w:pStyle w:val="Tekstpodstawowy"/>
        <w:tabs>
          <w:tab w:val="left" w:pos="907"/>
        </w:tabs>
        <w:jc w:val="both"/>
        <w:rPr>
          <w:color w:val="000000" w:themeColor="text1"/>
          <w:sz w:val="24"/>
          <w:szCs w:val="24"/>
        </w:rPr>
      </w:pPr>
      <w:r w:rsidRPr="00A564D7">
        <w:rPr>
          <w:sz w:val="24"/>
          <w:szCs w:val="24"/>
        </w:rPr>
        <w:t xml:space="preserve">a) </w:t>
      </w:r>
      <w:r w:rsidR="008A502B" w:rsidRPr="00A564D7">
        <w:rPr>
          <w:sz w:val="24"/>
          <w:szCs w:val="24"/>
        </w:rPr>
        <w:t xml:space="preserve">Zamawiający uzna warunek za spełniony jeżeli Wykonawca wykaże, że </w:t>
      </w:r>
      <w:r w:rsidR="008A502B" w:rsidRPr="00A564D7">
        <w:rPr>
          <w:bCs/>
          <w:sz w:val="24"/>
          <w:szCs w:val="24"/>
        </w:rPr>
        <w:t>w okresie ostatnich trzech lat przed upływem terminu składania</w:t>
      </w:r>
      <w:r w:rsidR="00335358">
        <w:rPr>
          <w:bCs/>
          <w:sz w:val="24"/>
          <w:szCs w:val="24"/>
        </w:rPr>
        <w:t xml:space="preserve"> ofert, wykonał minimum 1 usługę</w:t>
      </w:r>
      <w:r w:rsidR="008A502B" w:rsidRPr="00A564D7">
        <w:rPr>
          <w:bCs/>
          <w:sz w:val="24"/>
          <w:szCs w:val="24"/>
        </w:rPr>
        <w:t xml:space="preserve"> przygotowywania i dystrybucji posiłków dla pacjentów </w:t>
      </w:r>
      <w:r w:rsidR="00624308">
        <w:rPr>
          <w:bCs/>
          <w:sz w:val="24"/>
          <w:szCs w:val="24"/>
        </w:rPr>
        <w:t>w szpitalu pediatrycznym. Usługa</w:t>
      </w:r>
      <w:r w:rsidR="008A502B" w:rsidRPr="00A564D7">
        <w:rPr>
          <w:bCs/>
          <w:sz w:val="24"/>
          <w:szCs w:val="24"/>
        </w:rPr>
        <w:t xml:space="preserve"> </w:t>
      </w:r>
      <w:r w:rsidR="00335358">
        <w:rPr>
          <w:bCs/>
          <w:sz w:val="24"/>
          <w:szCs w:val="24"/>
        </w:rPr>
        <w:t>wykonana lub wykonywan</w:t>
      </w:r>
      <w:r w:rsidR="00624308">
        <w:rPr>
          <w:bCs/>
          <w:sz w:val="24"/>
          <w:szCs w:val="24"/>
        </w:rPr>
        <w:t>a</w:t>
      </w:r>
      <w:r w:rsidR="008A502B" w:rsidRPr="00A564D7">
        <w:rPr>
          <w:bCs/>
          <w:sz w:val="24"/>
          <w:szCs w:val="24"/>
        </w:rPr>
        <w:t xml:space="preserve"> w spos</w:t>
      </w:r>
      <w:r w:rsidR="0091772B">
        <w:rPr>
          <w:bCs/>
          <w:sz w:val="24"/>
          <w:szCs w:val="24"/>
        </w:rPr>
        <w:t>ób ciągły przez okres minimum 24</w:t>
      </w:r>
      <w:r w:rsidR="008A502B" w:rsidRPr="00A564D7">
        <w:rPr>
          <w:bCs/>
          <w:sz w:val="24"/>
          <w:szCs w:val="24"/>
        </w:rPr>
        <w:t xml:space="preserve"> miesięcy, o wartości brutto minimum </w:t>
      </w:r>
      <w:r w:rsidR="00A30078">
        <w:rPr>
          <w:bCs/>
          <w:color w:val="000000" w:themeColor="text1"/>
          <w:sz w:val="24"/>
          <w:szCs w:val="24"/>
        </w:rPr>
        <w:t>2 000 000,00 PLN</w:t>
      </w:r>
      <w:r w:rsidR="00A06B6A" w:rsidRPr="00A564D7">
        <w:rPr>
          <w:bCs/>
          <w:color w:val="000000" w:themeColor="text1"/>
          <w:sz w:val="24"/>
          <w:szCs w:val="24"/>
        </w:rPr>
        <w:t xml:space="preserve">, w tym </w:t>
      </w:r>
      <w:r w:rsidR="008A502B" w:rsidRPr="00A564D7">
        <w:rPr>
          <w:bCs/>
          <w:color w:val="000000" w:themeColor="text1"/>
          <w:sz w:val="24"/>
          <w:szCs w:val="24"/>
        </w:rPr>
        <w:t xml:space="preserve">usługa </w:t>
      </w:r>
      <w:r w:rsidR="004B788A">
        <w:rPr>
          <w:bCs/>
          <w:color w:val="000000" w:themeColor="text1"/>
          <w:sz w:val="24"/>
          <w:szCs w:val="24"/>
        </w:rPr>
        <w:t>wykonania</w:t>
      </w:r>
      <w:r w:rsidR="008A502B" w:rsidRPr="00A564D7">
        <w:rPr>
          <w:bCs/>
          <w:color w:val="000000" w:themeColor="text1"/>
          <w:sz w:val="24"/>
          <w:szCs w:val="24"/>
        </w:rPr>
        <w:t xml:space="preserve"> minimum </w:t>
      </w:r>
      <w:r w:rsidR="00C64A82" w:rsidRPr="00677FF7">
        <w:rPr>
          <w:bCs/>
          <w:color w:val="000000" w:themeColor="text1"/>
          <w:sz w:val="24"/>
          <w:szCs w:val="24"/>
        </w:rPr>
        <w:t>1</w:t>
      </w:r>
      <w:r w:rsidR="008A0240" w:rsidRPr="00677FF7">
        <w:rPr>
          <w:bCs/>
          <w:color w:val="000000" w:themeColor="text1"/>
          <w:sz w:val="24"/>
          <w:szCs w:val="24"/>
        </w:rPr>
        <w:t>5</w:t>
      </w:r>
      <w:r w:rsidR="00C64A82" w:rsidRPr="00677FF7">
        <w:rPr>
          <w:bCs/>
          <w:color w:val="000000" w:themeColor="text1"/>
          <w:sz w:val="24"/>
          <w:szCs w:val="24"/>
        </w:rPr>
        <w:t>5</w:t>
      </w:r>
      <w:r w:rsidR="004B788A" w:rsidRPr="00677FF7">
        <w:rPr>
          <w:bCs/>
          <w:color w:val="000000" w:themeColor="text1"/>
          <w:sz w:val="24"/>
          <w:szCs w:val="24"/>
        </w:rPr>
        <w:t xml:space="preserve"> 000 </w:t>
      </w:r>
      <w:r w:rsidR="00624308" w:rsidRPr="00677FF7">
        <w:rPr>
          <w:bCs/>
          <w:color w:val="000000" w:themeColor="text1"/>
          <w:sz w:val="24"/>
          <w:szCs w:val="24"/>
        </w:rPr>
        <w:t xml:space="preserve">posiłków tj. obiadów dwudaniowych dla </w:t>
      </w:r>
      <w:r w:rsidR="008A502B" w:rsidRPr="00677FF7">
        <w:rPr>
          <w:bCs/>
          <w:color w:val="000000" w:themeColor="text1"/>
          <w:sz w:val="24"/>
          <w:szCs w:val="24"/>
        </w:rPr>
        <w:t>pacjentów.</w:t>
      </w:r>
      <w:r w:rsidR="008A502B" w:rsidRPr="00C64A82">
        <w:rPr>
          <w:bCs/>
          <w:color w:val="000000" w:themeColor="text1"/>
          <w:sz w:val="24"/>
          <w:szCs w:val="24"/>
        </w:rPr>
        <w:t xml:space="preserve"> </w:t>
      </w:r>
    </w:p>
    <w:p w:rsidR="008A502B" w:rsidRPr="005979AE" w:rsidRDefault="00B2338E" w:rsidP="001B6A3E">
      <w:pPr>
        <w:tabs>
          <w:tab w:val="left" w:pos="426"/>
        </w:tabs>
        <w:spacing w:after="0" w:line="240" w:lineRule="auto"/>
        <w:ind w:left="426"/>
        <w:jc w:val="both"/>
        <w:rPr>
          <w:rFonts w:ascii="Times New Roman" w:hAnsi="Times New Roman" w:cs="Times New Roman"/>
          <w:bCs/>
          <w:i/>
        </w:rPr>
      </w:pPr>
      <w:r>
        <w:rPr>
          <w:rFonts w:ascii="Times New Roman" w:hAnsi="Times New Roman" w:cs="Times New Roman"/>
          <w:bCs/>
          <w:i/>
        </w:rPr>
        <w:t>►</w:t>
      </w:r>
      <w:r w:rsidR="008A502B" w:rsidRPr="005979AE">
        <w:rPr>
          <w:rFonts w:ascii="Times New Roman" w:hAnsi="Times New Roman" w:cs="Times New Roman"/>
          <w:bCs/>
          <w:i/>
        </w:rPr>
        <w:t xml:space="preserve">W przypadku usług będących w trakcie wykonywania, wymagania w zakresie wartości i czasu wykonania danej usługi dotyczą części umowy już zrealizowanej (tj. od dnia rozpoczęcia wykonywania usługi do upływu terminu składania ofert) i te parametry wykonania usługi Wykonawca obowiązany jest podać w wykazie usług, o którym </w:t>
      </w:r>
      <w:r w:rsidR="001B6A3E">
        <w:rPr>
          <w:rFonts w:ascii="Times New Roman" w:hAnsi="Times New Roman" w:cs="Times New Roman"/>
          <w:bCs/>
          <w:i/>
        </w:rPr>
        <w:t>mowa w pkt. 6</w:t>
      </w:r>
      <w:r w:rsidR="003C085D">
        <w:rPr>
          <w:rFonts w:ascii="Times New Roman" w:hAnsi="Times New Roman" w:cs="Times New Roman"/>
          <w:bCs/>
          <w:i/>
        </w:rPr>
        <w:t>.5.a).</w:t>
      </w:r>
    </w:p>
    <w:p w:rsidR="008A502B" w:rsidRDefault="00B2338E" w:rsidP="00DA05A5">
      <w:pPr>
        <w:tabs>
          <w:tab w:val="left" w:pos="0"/>
        </w:tabs>
        <w:spacing w:after="0" w:line="240" w:lineRule="auto"/>
        <w:jc w:val="both"/>
        <w:rPr>
          <w:rFonts w:ascii="Times New Roman" w:hAnsi="Times New Roman" w:cs="Times New Roman"/>
          <w:sz w:val="24"/>
          <w:szCs w:val="24"/>
        </w:rPr>
      </w:pPr>
      <w:r w:rsidRPr="00A564D7">
        <w:rPr>
          <w:rFonts w:ascii="Times New Roman" w:hAnsi="Times New Roman" w:cs="Times New Roman"/>
          <w:sz w:val="24"/>
          <w:szCs w:val="24"/>
        </w:rPr>
        <w:t>b) Zamawiający uzna warunek za spełniony jeżeli Wykonawca wykaże</w:t>
      </w:r>
      <w:r w:rsidR="003C085D">
        <w:rPr>
          <w:rFonts w:ascii="Times New Roman" w:hAnsi="Times New Roman" w:cs="Times New Roman"/>
          <w:sz w:val="24"/>
          <w:szCs w:val="24"/>
        </w:rPr>
        <w:t xml:space="preserve">, że dysponuje co najmniej </w:t>
      </w:r>
      <w:r w:rsidR="00A06B6A" w:rsidRPr="00A564D7">
        <w:rPr>
          <w:rFonts w:ascii="Times New Roman" w:hAnsi="Times New Roman" w:cs="Times New Roman"/>
          <w:sz w:val="24"/>
          <w:szCs w:val="24"/>
        </w:rPr>
        <w:t xml:space="preserve"> </w:t>
      </w:r>
      <w:r w:rsidR="008A502B" w:rsidRPr="00A564D7">
        <w:rPr>
          <w:rFonts w:ascii="Times New Roman" w:hAnsi="Times New Roman" w:cs="Times New Roman"/>
          <w:sz w:val="24"/>
          <w:szCs w:val="24"/>
        </w:rPr>
        <w:t>2 osobami p</w:t>
      </w:r>
      <w:r w:rsidR="00A06B6A" w:rsidRPr="00A564D7">
        <w:rPr>
          <w:rFonts w:ascii="Times New Roman" w:hAnsi="Times New Roman" w:cs="Times New Roman"/>
          <w:sz w:val="24"/>
          <w:szCs w:val="24"/>
        </w:rPr>
        <w:t xml:space="preserve">osiadającymi </w:t>
      </w:r>
      <w:r w:rsidR="008A502B" w:rsidRPr="00A564D7">
        <w:rPr>
          <w:rFonts w:ascii="Times New Roman" w:hAnsi="Times New Roman" w:cs="Times New Roman"/>
          <w:sz w:val="24"/>
          <w:szCs w:val="24"/>
        </w:rPr>
        <w:t>kwalifikacje dietetyka z minimum 5 letnim stażem zawodowym.</w:t>
      </w:r>
    </w:p>
    <w:p w:rsidR="00A716E1" w:rsidRPr="001B6A3E" w:rsidRDefault="001B6A3E" w:rsidP="001B6A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r w:rsidR="009B3BB5">
        <w:rPr>
          <w:rFonts w:ascii="Times New Roman" w:hAnsi="Times New Roman" w:cs="Times New Roman"/>
          <w:sz w:val="24"/>
          <w:szCs w:val="24"/>
        </w:rPr>
        <w:t xml:space="preserve"> </w:t>
      </w:r>
      <w:r w:rsidR="00A716E1" w:rsidRPr="001B6A3E">
        <w:rPr>
          <w:rFonts w:ascii="Times New Roman" w:hAnsi="Times New Roman" w:cs="Times New Roman"/>
          <w:sz w:val="24"/>
          <w:szCs w:val="24"/>
        </w:rPr>
        <w:t xml:space="preserve">Podstawy wykluczenia o których mowa w art. 24 ust. 5 pkt 1, </w:t>
      </w:r>
      <w:r w:rsidR="00E710C7" w:rsidRPr="001B6A3E">
        <w:rPr>
          <w:rFonts w:ascii="Times New Roman" w:hAnsi="Times New Roman" w:cs="Times New Roman"/>
          <w:sz w:val="24"/>
          <w:szCs w:val="24"/>
        </w:rPr>
        <w:t>4, 5 i 6</w:t>
      </w:r>
      <w:r w:rsidR="00A716E1" w:rsidRPr="001B6A3E">
        <w:rPr>
          <w:rFonts w:ascii="Times New Roman" w:hAnsi="Times New Roman" w:cs="Times New Roman"/>
          <w:sz w:val="24"/>
          <w:szCs w:val="24"/>
        </w:rPr>
        <w:t xml:space="preserve"> </w:t>
      </w:r>
      <w:proofErr w:type="spellStart"/>
      <w:r w:rsidR="00A716E1" w:rsidRPr="001B6A3E">
        <w:rPr>
          <w:rFonts w:ascii="Times New Roman" w:hAnsi="Times New Roman" w:cs="Times New Roman"/>
          <w:sz w:val="24"/>
          <w:szCs w:val="24"/>
        </w:rPr>
        <w:t>Pzp</w:t>
      </w:r>
      <w:proofErr w:type="spellEnd"/>
      <w:r w:rsidR="00A716E1" w:rsidRPr="001B6A3E">
        <w:rPr>
          <w:rFonts w:ascii="Times New Roman" w:hAnsi="Times New Roman" w:cs="Times New Roman"/>
          <w:sz w:val="24"/>
          <w:szCs w:val="24"/>
        </w:rPr>
        <w:t>:</w:t>
      </w:r>
    </w:p>
    <w:p w:rsidR="001B6A3E" w:rsidRDefault="00A716E1" w:rsidP="001B6A3E">
      <w:pPr>
        <w:spacing w:after="0" w:line="240" w:lineRule="auto"/>
        <w:jc w:val="both"/>
        <w:rPr>
          <w:rFonts w:ascii="Times New Roman" w:hAnsi="Times New Roman" w:cs="Times New Roman"/>
          <w:sz w:val="24"/>
          <w:szCs w:val="24"/>
        </w:rPr>
      </w:pPr>
      <w:r w:rsidRPr="001B6A3E">
        <w:rPr>
          <w:rFonts w:ascii="Times New Roman" w:hAnsi="Times New Roman" w:cs="Times New Roman"/>
          <w:sz w:val="24"/>
          <w:szCs w:val="24"/>
        </w:rPr>
        <w:t>Zamawiający wyk</w:t>
      </w:r>
      <w:r w:rsidR="001B6A3E">
        <w:rPr>
          <w:rFonts w:ascii="Times New Roman" w:hAnsi="Times New Roman" w:cs="Times New Roman"/>
          <w:sz w:val="24"/>
          <w:szCs w:val="24"/>
        </w:rPr>
        <w:t>luczy z postępowania Wykonawcę:</w:t>
      </w:r>
    </w:p>
    <w:p w:rsidR="00E710C7" w:rsidRPr="001B6A3E" w:rsidRDefault="001B6A3E" w:rsidP="001B6A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5.3.1. </w:t>
      </w:r>
      <w:r w:rsidR="00E710C7" w:rsidRPr="001B6A3E">
        <w:rPr>
          <w:rFonts w:ascii="Times New Roman" w:hAnsi="Times New Roman" w:cs="Times New Roman"/>
          <w:sz w:val="24"/>
          <w:szCs w:val="24"/>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6A36B7" w:rsidRPr="00641DB9">
        <w:rPr>
          <w:rFonts w:ascii="Cambria" w:hAnsi="Cambria" w:cs="Tahoma"/>
        </w:rPr>
        <w:t>(</w:t>
      </w:r>
      <w:proofErr w:type="spellStart"/>
      <w:r w:rsidR="006A36B7" w:rsidRPr="00641DB9">
        <w:rPr>
          <w:rFonts w:ascii="Cambria" w:hAnsi="Cambria" w:cs="Tahoma"/>
        </w:rPr>
        <w:t>t.j</w:t>
      </w:r>
      <w:proofErr w:type="spellEnd"/>
      <w:r w:rsidR="006A36B7" w:rsidRPr="00641DB9">
        <w:rPr>
          <w:rFonts w:ascii="Cambria" w:hAnsi="Cambria" w:cs="Tahoma"/>
        </w:rPr>
        <w:t xml:space="preserve">. Dz. U. z 2019 r. poz.243) </w:t>
      </w:r>
      <w:r w:rsidR="00E710C7" w:rsidRPr="001B6A3E">
        <w:rPr>
          <w:rFonts w:ascii="Times New Roman" w:hAnsi="Times New Roman" w:cs="Times New Roman"/>
          <w:sz w:val="24"/>
          <w:szCs w:val="24"/>
        </w:rPr>
        <w:t xml:space="preserve">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sidR="00E710C7" w:rsidRPr="006A36B7">
        <w:rPr>
          <w:rFonts w:ascii="Times New Roman" w:hAnsi="Times New Roman" w:cs="Times New Roman"/>
          <w:sz w:val="24"/>
          <w:szCs w:val="24"/>
        </w:rPr>
        <w:t xml:space="preserve">–Prawo upadłościowe </w:t>
      </w:r>
      <w:r w:rsidR="006A36B7" w:rsidRPr="006A36B7">
        <w:rPr>
          <w:rFonts w:ascii="Cambria" w:hAnsi="Cambria" w:cs="Tahoma"/>
        </w:rPr>
        <w:t>(</w:t>
      </w:r>
      <w:proofErr w:type="spellStart"/>
      <w:r w:rsidR="006A36B7" w:rsidRPr="00641DB9">
        <w:rPr>
          <w:rFonts w:ascii="Cambria" w:hAnsi="Cambria" w:cs="Tahoma"/>
        </w:rPr>
        <w:t>t.j</w:t>
      </w:r>
      <w:proofErr w:type="spellEnd"/>
      <w:r w:rsidR="006A36B7" w:rsidRPr="00641DB9">
        <w:rPr>
          <w:rFonts w:ascii="Cambria" w:hAnsi="Cambria" w:cs="Tahoma"/>
        </w:rPr>
        <w:t>. Dz. U. z 2019 r. poz. 498);</w:t>
      </w:r>
    </w:p>
    <w:p w:rsidR="001B6A3E" w:rsidRPr="001B6A3E" w:rsidRDefault="001B6A3E" w:rsidP="001B6A3E">
      <w:p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pl-PL"/>
        </w:rPr>
        <w:t xml:space="preserve">5.3.2. </w:t>
      </w:r>
      <w:r w:rsidRPr="001B6A3E">
        <w:rPr>
          <w:rFonts w:ascii="Times New Roman" w:eastAsia="Times New Roman" w:hAnsi="Times New Roman" w:cs="Times New Roman"/>
          <w:bCs/>
          <w:sz w:val="24"/>
          <w:szCs w:val="24"/>
          <w:lang w:eastAsia="pl-PL"/>
        </w:rPr>
        <w:t xml:space="preserve">który, z przyczyn leżących po jego stronie, nie wykonał albo nienależycie wykonał w istotnym stopniu wcześniejszą umowę w sprawie zamówienia publicznego lub umowę koncesji, zawartą z zamawiającym, o którym mowa w art. 3 ust. 1 pkt 1–4 </w:t>
      </w:r>
      <w:proofErr w:type="spellStart"/>
      <w:r w:rsidRPr="001B6A3E">
        <w:rPr>
          <w:rFonts w:ascii="Times New Roman" w:eastAsia="Times New Roman" w:hAnsi="Times New Roman" w:cs="Times New Roman"/>
          <w:bCs/>
          <w:sz w:val="24"/>
          <w:szCs w:val="24"/>
          <w:lang w:eastAsia="pl-PL"/>
        </w:rPr>
        <w:t>Pzp</w:t>
      </w:r>
      <w:proofErr w:type="spellEnd"/>
      <w:r w:rsidRPr="001B6A3E">
        <w:rPr>
          <w:rFonts w:ascii="Times New Roman" w:eastAsia="Times New Roman" w:hAnsi="Times New Roman" w:cs="Times New Roman"/>
          <w:bCs/>
          <w:sz w:val="24"/>
          <w:szCs w:val="24"/>
          <w:lang w:eastAsia="pl-PL"/>
        </w:rPr>
        <w:t>., co doprowadziło do rozwiązania umowy lub zasądzenia odszkodowania;</w:t>
      </w:r>
    </w:p>
    <w:p w:rsidR="001B6A3E" w:rsidRPr="001B6A3E" w:rsidRDefault="001B6A3E" w:rsidP="001B6A3E">
      <w:pPr>
        <w:pStyle w:val="Akapitzlist"/>
        <w:spacing w:line="240" w:lineRule="auto"/>
        <w:ind w:left="0" w:firstLine="0"/>
        <w:rPr>
          <w:rFonts w:ascii="Times New Roman" w:hAnsi="Times New Roman" w:cs="Times New Roman"/>
          <w:sz w:val="24"/>
          <w:szCs w:val="24"/>
        </w:rPr>
      </w:pPr>
      <w:r>
        <w:rPr>
          <w:rFonts w:ascii="Times New Roman" w:hAnsi="Times New Roman" w:cs="Times New Roman"/>
          <w:bCs/>
          <w:sz w:val="24"/>
          <w:szCs w:val="24"/>
        </w:rPr>
        <w:t xml:space="preserve">5.3.3. </w:t>
      </w:r>
      <w:r w:rsidRPr="001B6A3E">
        <w:rPr>
          <w:rFonts w:ascii="Times New Roman" w:hAnsi="Times New Roman" w:cs="Times New Roman"/>
          <w:bCs/>
          <w:sz w:val="24"/>
          <w:szCs w:val="24"/>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1B6A3E" w:rsidRPr="001B6A3E" w:rsidRDefault="001B6A3E" w:rsidP="001B6A3E">
      <w:pPr>
        <w:pStyle w:val="Akapitzlist"/>
        <w:spacing w:line="240" w:lineRule="auto"/>
        <w:ind w:left="0" w:firstLine="0"/>
        <w:rPr>
          <w:rFonts w:ascii="Times New Roman" w:hAnsi="Times New Roman" w:cs="Times New Roman"/>
          <w:sz w:val="24"/>
          <w:szCs w:val="24"/>
        </w:rPr>
      </w:pPr>
      <w:r>
        <w:rPr>
          <w:rFonts w:ascii="Times New Roman" w:hAnsi="Times New Roman" w:cs="Times New Roman"/>
          <w:bCs/>
          <w:sz w:val="24"/>
          <w:szCs w:val="24"/>
        </w:rPr>
        <w:t xml:space="preserve">5.3.4. </w:t>
      </w:r>
      <w:r w:rsidRPr="001B6A3E">
        <w:rPr>
          <w:rFonts w:ascii="Times New Roman" w:hAnsi="Times New Roman" w:cs="Times New Roman"/>
          <w:bCs/>
          <w:sz w:val="24"/>
          <w:szCs w:val="24"/>
        </w:rPr>
        <w:t>jeżeli urzędującego członka jego organu zarządzającego lub nadzorczego, wspólnika spółki w spółce jawnej lub partnerskiej albo komplementariusza w spółce komandytowej lub komandytowo-akcyjnej lub prokurenta prawomocnie skazano za wykroczenie, o którym mowa w pkt 5</w:t>
      </w:r>
      <w:r>
        <w:rPr>
          <w:rFonts w:ascii="Times New Roman" w:hAnsi="Times New Roman" w:cs="Times New Roman"/>
          <w:bCs/>
          <w:sz w:val="24"/>
          <w:szCs w:val="24"/>
        </w:rPr>
        <w:t>.3.3</w:t>
      </w:r>
      <w:r w:rsidRPr="001B6A3E">
        <w:rPr>
          <w:rFonts w:ascii="Times New Roman" w:hAnsi="Times New Roman" w:cs="Times New Roman"/>
          <w:bCs/>
          <w:sz w:val="24"/>
          <w:szCs w:val="24"/>
        </w:rPr>
        <w:t>;</w:t>
      </w:r>
    </w:p>
    <w:p w:rsidR="008A502B" w:rsidRPr="00A564D7" w:rsidRDefault="009B3BB5" w:rsidP="00A564D7">
      <w:pPr>
        <w:pStyle w:val="Akapitzlist"/>
        <w:widowControl/>
        <w:autoSpaceDE/>
        <w:autoSpaceDN/>
        <w:adjustRightInd/>
        <w:spacing w:line="240" w:lineRule="auto"/>
        <w:ind w:left="0" w:firstLine="0"/>
        <w:rPr>
          <w:rFonts w:ascii="Times New Roman" w:hAnsi="Times New Roman" w:cs="Times New Roman"/>
          <w:sz w:val="24"/>
          <w:szCs w:val="24"/>
        </w:rPr>
      </w:pPr>
      <w:r>
        <w:rPr>
          <w:rFonts w:ascii="Times New Roman" w:hAnsi="Times New Roman" w:cs="Times New Roman"/>
          <w:sz w:val="24"/>
          <w:szCs w:val="24"/>
        </w:rPr>
        <w:t>5.4</w:t>
      </w:r>
      <w:r w:rsidR="00B2338E" w:rsidRPr="00A564D7">
        <w:rPr>
          <w:rFonts w:ascii="Times New Roman" w:hAnsi="Times New Roman" w:cs="Times New Roman"/>
          <w:sz w:val="24"/>
          <w:szCs w:val="24"/>
        </w:rPr>
        <w:t>.</w:t>
      </w:r>
      <w:r w:rsidR="008A502B" w:rsidRPr="00A564D7">
        <w:rPr>
          <w:rFonts w:ascii="Times New Roman" w:hAnsi="Times New Roman" w:cs="Times New Roman"/>
          <w:sz w:val="24"/>
          <w:szCs w:val="24"/>
        </w:rPr>
        <w:t>Zamawiający wymaga zatrudnienia na</w:t>
      </w:r>
      <w:r w:rsidR="00FE640F">
        <w:rPr>
          <w:rFonts w:ascii="Times New Roman" w:hAnsi="Times New Roman" w:cs="Times New Roman"/>
          <w:sz w:val="24"/>
          <w:szCs w:val="24"/>
        </w:rPr>
        <w:t xml:space="preserve"> podstawie umowy o pracę przez Wykonawcę lub P</w:t>
      </w:r>
      <w:r w:rsidR="008A502B" w:rsidRPr="00A564D7">
        <w:rPr>
          <w:rFonts w:ascii="Times New Roman" w:hAnsi="Times New Roman" w:cs="Times New Roman"/>
          <w:sz w:val="24"/>
          <w:szCs w:val="24"/>
        </w:rPr>
        <w:t>odwykonawcę osób wykonujących wskazane poniżej czynności w trakcie realizacji zamówienia:</w:t>
      </w:r>
    </w:p>
    <w:p w:rsidR="00B2338E" w:rsidRPr="00A564D7" w:rsidRDefault="00B2338E" w:rsidP="00A564D7">
      <w:pPr>
        <w:spacing w:after="0" w:line="240" w:lineRule="auto"/>
        <w:jc w:val="both"/>
        <w:rPr>
          <w:rFonts w:ascii="Times New Roman" w:hAnsi="Times New Roman" w:cs="Times New Roman"/>
          <w:color w:val="000000"/>
          <w:sz w:val="24"/>
          <w:szCs w:val="24"/>
        </w:rPr>
      </w:pPr>
      <w:r w:rsidRPr="00A564D7">
        <w:rPr>
          <w:rFonts w:ascii="Times New Roman" w:hAnsi="Times New Roman" w:cs="Times New Roman"/>
          <w:color w:val="000000"/>
          <w:sz w:val="24"/>
          <w:szCs w:val="24"/>
        </w:rPr>
        <w:t>a) p</w:t>
      </w:r>
      <w:r w:rsidR="008A502B" w:rsidRPr="00A564D7">
        <w:rPr>
          <w:rFonts w:ascii="Times New Roman" w:hAnsi="Times New Roman" w:cs="Times New Roman"/>
          <w:color w:val="000000"/>
          <w:sz w:val="24"/>
          <w:szCs w:val="24"/>
        </w:rPr>
        <w:t xml:space="preserve">racownicy umysłowi  </w:t>
      </w:r>
    </w:p>
    <w:p w:rsidR="008A502B" w:rsidRPr="00A564D7" w:rsidRDefault="00B2338E" w:rsidP="00A564D7">
      <w:pPr>
        <w:spacing w:after="0" w:line="240" w:lineRule="auto"/>
        <w:jc w:val="both"/>
        <w:rPr>
          <w:rFonts w:ascii="Times New Roman" w:hAnsi="Times New Roman" w:cs="Times New Roman"/>
          <w:color w:val="000000"/>
          <w:sz w:val="24"/>
          <w:szCs w:val="24"/>
        </w:rPr>
      </w:pPr>
      <w:r w:rsidRPr="00A564D7">
        <w:rPr>
          <w:rFonts w:ascii="Times New Roman" w:hAnsi="Times New Roman" w:cs="Times New Roman"/>
          <w:color w:val="000000"/>
          <w:sz w:val="24"/>
          <w:szCs w:val="24"/>
        </w:rPr>
        <w:t xml:space="preserve">- </w:t>
      </w:r>
      <w:r w:rsidR="008A502B" w:rsidRPr="00A564D7">
        <w:rPr>
          <w:rFonts w:ascii="Times New Roman" w:hAnsi="Times New Roman" w:cs="Times New Roman"/>
          <w:color w:val="000000"/>
          <w:sz w:val="24"/>
          <w:szCs w:val="24"/>
        </w:rPr>
        <w:t>opracowywanie jadłospisów z uwzględnieniem kaloryczności i wymaganych diet</w:t>
      </w:r>
    </w:p>
    <w:p w:rsidR="008A502B" w:rsidRPr="00A564D7" w:rsidRDefault="00B2338E" w:rsidP="005979AE">
      <w:pPr>
        <w:spacing w:after="0" w:line="240" w:lineRule="auto"/>
        <w:jc w:val="both"/>
        <w:rPr>
          <w:rFonts w:ascii="Times New Roman" w:hAnsi="Times New Roman" w:cs="Times New Roman"/>
          <w:color w:val="000000"/>
          <w:sz w:val="24"/>
          <w:szCs w:val="24"/>
        </w:rPr>
      </w:pPr>
      <w:r w:rsidRPr="00A564D7">
        <w:rPr>
          <w:rFonts w:ascii="Times New Roman" w:hAnsi="Times New Roman" w:cs="Times New Roman"/>
          <w:color w:val="000000"/>
          <w:sz w:val="24"/>
          <w:szCs w:val="24"/>
        </w:rPr>
        <w:t>b) p</w:t>
      </w:r>
      <w:r w:rsidR="008A502B" w:rsidRPr="00A564D7">
        <w:rPr>
          <w:rFonts w:ascii="Times New Roman" w:hAnsi="Times New Roman" w:cs="Times New Roman"/>
          <w:color w:val="000000"/>
          <w:sz w:val="24"/>
          <w:szCs w:val="24"/>
        </w:rPr>
        <w:t>racownicy fizyczni:</w:t>
      </w:r>
    </w:p>
    <w:p w:rsidR="008A502B" w:rsidRPr="00A564D7" w:rsidRDefault="008A502B" w:rsidP="005979AE">
      <w:pPr>
        <w:spacing w:after="0" w:line="240" w:lineRule="auto"/>
        <w:jc w:val="both"/>
        <w:rPr>
          <w:rFonts w:ascii="Times New Roman" w:hAnsi="Times New Roman" w:cs="Times New Roman"/>
          <w:color w:val="000000"/>
          <w:sz w:val="24"/>
          <w:szCs w:val="24"/>
        </w:rPr>
      </w:pPr>
      <w:r w:rsidRPr="00A564D7">
        <w:rPr>
          <w:rFonts w:ascii="Times New Roman" w:hAnsi="Times New Roman" w:cs="Times New Roman"/>
          <w:color w:val="000000"/>
          <w:sz w:val="24"/>
          <w:szCs w:val="24"/>
        </w:rPr>
        <w:t>– produkcja posiłków z uw</w:t>
      </w:r>
      <w:r w:rsidR="00B2338E" w:rsidRPr="00A564D7">
        <w:rPr>
          <w:rFonts w:ascii="Times New Roman" w:hAnsi="Times New Roman" w:cs="Times New Roman"/>
          <w:color w:val="000000"/>
          <w:sz w:val="24"/>
          <w:szCs w:val="24"/>
        </w:rPr>
        <w:t>z</w:t>
      </w:r>
      <w:r w:rsidRPr="00A564D7">
        <w:rPr>
          <w:rFonts w:ascii="Times New Roman" w:hAnsi="Times New Roman" w:cs="Times New Roman"/>
          <w:color w:val="000000"/>
          <w:sz w:val="24"/>
          <w:szCs w:val="24"/>
        </w:rPr>
        <w:t>ględnieniem diet</w:t>
      </w:r>
    </w:p>
    <w:p w:rsidR="008A502B" w:rsidRPr="00A564D7" w:rsidRDefault="00B2338E" w:rsidP="005979AE">
      <w:pPr>
        <w:spacing w:after="0" w:line="240" w:lineRule="auto"/>
        <w:jc w:val="both"/>
        <w:rPr>
          <w:rFonts w:ascii="Times New Roman" w:hAnsi="Times New Roman" w:cs="Times New Roman"/>
          <w:color w:val="000000"/>
          <w:sz w:val="24"/>
          <w:szCs w:val="24"/>
        </w:rPr>
      </w:pPr>
      <w:r w:rsidRPr="00A564D7">
        <w:rPr>
          <w:rFonts w:ascii="Times New Roman" w:hAnsi="Times New Roman" w:cs="Times New Roman"/>
          <w:color w:val="000000"/>
          <w:sz w:val="24"/>
          <w:szCs w:val="24"/>
        </w:rPr>
        <w:t>- obrób</w:t>
      </w:r>
      <w:r w:rsidR="008A502B" w:rsidRPr="00A564D7">
        <w:rPr>
          <w:rFonts w:ascii="Times New Roman" w:hAnsi="Times New Roman" w:cs="Times New Roman"/>
          <w:color w:val="000000"/>
          <w:sz w:val="24"/>
          <w:szCs w:val="24"/>
        </w:rPr>
        <w:t>ka wstępna surowców oraz proces myjący i dezy</w:t>
      </w:r>
      <w:r w:rsidRPr="00A564D7">
        <w:rPr>
          <w:rFonts w:ascii="Times New Roman" w:hAnsi="Times New Roman" w:cs="Times New Roman"/>
          <w:color w:val="000000"/>
          <w:sz w:val="24"/>
          <w:szCs w:val="24"/>
        </w:rPr>
        <w:t>n</w:t>
      </w:r>
      <w:r w:rsidR="008A502B" w:rsidRPr="00A564D7">
        <w:rPr>
          <w:rFonts w:ascii="Times New Roman" w:hAnsi="Times New Roman" w:cs="Times New Roman"/>
          <w:color w:val="000000"/>
          <w:sz w:val="24"/>
          <w:szCs w:val="24"/>
        </w:rPr>
        <w:t>fekcji naczyń kuchennych, i sprzętu produkcyjnego</w:t>
      </w:r>
    </w:p>
    <w:p w:rsidR="00B2338E" w:rsidRPr="00A564D7" w:rsidRDefault="008A502B" w:rsidP="00DA05A5">
      <w:pPr>
        <w:spacing w:after="0" w:line="240" w:lineRule="auto"/>
        <w:jc w:val="both"/>
        <w:rPr>
          <w:rFonts w:ascii="Times New Roman" w:hAnsi="Times New Roman" w:cs="Times New Roman"/>
          <w:color w:val="000000"/>
          <w:sz w:val="24"/>
          <w:szCs w:val="24"/>
        </w:rPr>
      </w:pPr>
      <w:r w:rsidRPr="00A564D7">
        <w:rPr>
          <w:rFonts w:ascii="Times New Roman" w:hAnsi="Times New Roman" w:cs="Times New Roman"/>
          <w:color w:val="000000"/>
          <w:sz w:val="24"/>
          <w:szCs w:val="24"/>
        </w:rPr>
        <w:t>- zakup i transport produktów spożywczych</w:t>
      </w:r>
    </w:p>
    <w:p w:rsidR="008A502B" w:rsidRPr="00A564D7" w:rsidRDefault="009B3BB5" w:rsidP="00DA05A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5.4</w:t>
      </w:r>
      <w:r w:rsidR="00B2338E" w:rsidRPr="00A564D7">
        <w:rPr>
          <w:rFonts w:ascii="Times New Roman" w:hAnsi="Times New Roman" w:cs="Times New Roman"/>
          <w:color w:val="000000"/>
          <w:sz w:val="24"/>
          <w:szCs w:val="24"/>
        </w:rPr>
        <w:t>.1.</w:t>
      </w:r>
      <w:r w:rsidR="008A502B" w:rsidRPr="00A564D7">
        <w:rPr>
          <w:rFonts w:ascii="Times New Roman" w:hAnsi="Times New Roman" w:cs="Times New Roman"/>
          <w:sz w:val="24"/>
          <w:szCs w:val="24"/>
        </w:rPr>
        <w:t>W</w:t>
      </w:r>
      <w:r w:rsidR="00FE640F">
        <w:rPr>
          <w:rFonts w:ascii="Times New Roman" w:hAnsi="Times New Roman" w:cs="Times New Roman"/>
          <w:sz w:val="24"/>
          <w:szCs w:val="24"/>
        </w:rPr>
        <w:t xml:space="preserve"> trakcie realizacji zamówienia Z</w:t>
      </w:r>
      <w:r w:rsidR="008A502B" w:rsidRPr="00A564D7">
        <w:rPr>
          <w:rFonts w:ascii="Times New Roman" w:hAnsi="Times New Roman" w:cs="Times New Roman"/>
          <w:sz w:val="24"/>
          <w:szCs w:val="24"/>
        </w:rPr>
        <w:t xml:space="preserve">amawiający uprawniony jest do wykonywania czynności kontrolnych </w:t>
      </w:r>
      <w:r w:rsidR="00FE640F">
        <w:rPr>
          <w:rFonts w:ascii="Times New Roman" w:hAnsi="Times New Roman" w:cs="Times New Roman"/>
          <w:color w:val="000000"/>
          <w:sz w:val="24"/>
          <w:szCs w:val="24"/>
        </w:rPr>
        <w:t>wobec W</w:t>
      </w:r>
      <w:r w:rsidR="008A502B" w:rsidRPr="00A564D7">
        <w:rPr>
          <w:rFonts w:ascii="Times New Roman" w:hAnsi="Times New Roman" w:cs="Times New Roman"/>
          <w:color w:val="000000"/>
          <w:sz w:val="24"/>
          <w:szCs w:val="24"/>
        </w:rPr>
        <w:t>ykonawcy odnośnie</w:t>
      </w:r>
      <w:r w:rsidR="00FE640F">
        <w:rPr>
          <w:rFonts w:ascii="Times New Roman" w:hAnsi="Times New Roman" w:cs="Times New Roman"/>
          <w:sz w:val="24"/>
          <w:szCs w:val="24"/>
        </w:rPr>
        <w:t xml:space="preserve"> spełniania przez Wykonawcę </w:t>
      </w:r>
      <w:r w:rsidR="008A502B" w:rsidRPr="00A564D7">
        <w:rPr>
          <w:rFonts w:ascii="Times New Roman" w:hAnsi="Times New Roman" w:cs="Times New Roman"/>
          <w:sz w:val="24"/>
          <w:szCs w:val="24"/>
        </w:rPr>
        <w:t>wymogu zatrudnienia na podstawie umowy o pracę osób w</w:t>
      </w:r>
      <w:r w:rsidR="009674F8" w:rsidRPr="00A564D7">
        <w:rPr>
          <w:rFonts w:ascii="Times New Roman" w:hAnsi="Times New Roman" w:cs="Times New Roman"/>
          <w:sz w:val="24"/>
          <w:szCs w:val="24"/>
        </w:rPr>
        <w:t>ykonujących wskazane w punkcie 5.2.</w:t>
      </w:r>
      <w:r w:rsidR="008A502B" w:rsidRPr="00A564D7">
        <w:rPr>
          <w:rFonts w:ascii="Times New Roman" w:hAnsi="Times New Roman" w:cs="Times New Roman"/>
          <w:sz w:val="24"/>
          <w:szCs w:val="24"/>
        </w:rPr>
        <w:t xml:space="preserve"> czynności. Zamawiający uprawniony jest w szczególności do: </w:t>
      </w:r>
    </w:p>
    <w:p w:rsidR="008A502B" w:rsidRPr="00A564D7" w:rsidRDefault="00B2338E" w:rsidP="00DA05A5">
      <w:pPr>
        <w:spacing w:after="0" w:line="240" w:lineRule="auto"/>
        <w:jc w:val="both"/>
        <w:rPr>
          <w:rFonts w:ascii="Times New Roman" w:hAnsi="Times New Roman" w:cs="Times New Roman"/>
          <w:sz w:val="24"/>
          <w:szCs w:val="24"/>
        </w:rPr>
      </w:pPr>
      <w:r w:rsidRPr="00A564D7">
        <w:rPr>
          <w:rFonts w:ascii="Times New Roman" w:hAnsi="Times New Roman" w:cs="Times New Roman"/>
          <w:sz w:val="24"/>
          <w:szCs w:val="24"/>
        </w:rPr>
        <w:lastRenderedPageBreak/>
        <w:t>a)</w:t>
      </w:r>
      <w:r w:rsidR="008A502B" w:rsidRPr="00A564D7">
        <w:rPr>
          <w:rFonts w:ascii="Times New Roman" w:hAnsi="Times New Roman" w:cs="Times New Roman"/>
          <w:sz w:val="24"/>
          <w:szCs w:val="24"/>
        </w:rPr>
        <w:t>żądania oświadczeń i dokumentów w zakresie potwierdzenia spełniania ww. wymogów i dokonywania ich oceny,</w:t>
      </w:r>
    </w:p>
    <w:p w:rsidR="008A502B" w:rsidRPr="00A564D7" w:rsidRDefault="00B2338E" w:rsidP="00B2338E">
      <w:pPr>
        <w:spacing w:after="0" w:line="240" w:lineRule="auto"/>
        <w:rPr>
          <w:rFonts w:ascii="Times New Roman" w:hAnsi="Times New Roman" w:cs="Times New Roman"/>
          <w:sz w:val="24"/>
          <w:szCs w:val="24"/>
        </w:rPr>
      </w:pPr>
      <w:r w:rsidRPr="00A564D7">
        <w:rPr>
          <w:rFonts w:ascii="Times New Roman" w:hAnsi="Times New Roman" w:cs="Times New Roman"/>
          <w:sz w:val="24"/>
          <w:szCs w:val="24"/>
        </w:rPr>
        <w:t>b)</w:t>
      </w:r>
      <w:r w:rsidR="008A502B" w:rsidRPr="00A564D7">
        <w:rPr>
          <w:rFonts w:ascii="Times New Roman" w:hAnsi="Times New Roman" w:cs="Times New Roman"/>
          <w:sz w:val="24"/>
          <w:szCs w:val="24"/>
        </w:rPr>
        <w:t>żądania wyjaśnień w przypadku wątpliwości w zakresie potwierdzenia spełniania ww. wymogów,</w:t>
      </w:r>
    </w:p>
    <w:p w:rsidR="008A502B" w:rsidRPr="00A564D7" w:rsidRDefault="00B2338E" w:rsidP="00B2338E">
      <w:pPr>
        <w:spacing w:after="0" w:line="240" w:lineRule="auto"/>
        <w:rPr>
          <w:rFonts w:ascii="Times New Roman" w:hAnsi="Times New Roman" w:cs="Times New Roman"/>
          <w:sz w:val="24"/>
          <w:szCs w:val="24"/>
        </w:rPr>
      </w:pPr>
      <w:r w:rsidRPr="00A564D7">
        <w:rPr>
          <w:rFonts w:ascii="Times New Roman" w:hAnsi="Times New Roman" w:cs="Times New Roman"/>
          <w:sz w:val="24"/>
          <w:szCs w:val="24"/>
        </w:rPr>
        <w:t>c)</w:t>
      </w:r>
      <w:r w:rsidR="008A502B" w:rsidRPr="00A564D7">
        <w:rPr>
          <w:rFonts w:ascii="Times New Roman" w:hAnsi="Times New Roman" w:cs="Times New Roman"/>
          <w:sz w:val="24"/>
          <w:szCs w:val="24"/>
        </w:rPr>
        <w:t>przeprowadzania kontroli na miejscu wykonywania świadczenia.</w:t>
      </w:r>
    </w:p>
    <w:p w:rsidR="008A502B" w:rsidRPr="00A564D7" w:rsidRDefault="009B3BB5" w:rsidP="00B2338E">
      <w:pPr>
        <w:pStyle w:val="Akapitzlist"/>
        <w:widowControl/>
        <w:autoSpaceDE/>
        <w:autoSpaceDN/>
        <w:adjustRightInd/>
        <w:spacing w:line="240" w:lineRule="auto"/>
        <w:ind w:left="0" w:firstLine="0"/>
        <w:rPr>
          <w:rFonts w:ascii="Times New Roman" w:hAnsi="Times New Roman" w:cs="Times New Roman"/>
          <w:sz w:val="24"/>
          <w:szCs w:val="24"/>
        </w:rPr>
      </w:pPr>
      <w:r>
        <w:rPr>
          <w:rFonts w:ascii="Times New Roman" w:hAnsi="Times New Roman" w:cs="Times New Roman"/>
          <w:sz w:val="24"/>
          <w:szCs w:val="24"/>
        </w:rPr>
        <w:t>5.4</w:t>
      </w:r>
      <w:r w:rsidR="00B2338E" w:rsidRPr="00A564D7">
        <w:rPr>
          <w:rFonts w:ascii="Times New Roman" w:hAnsi="Times New Roman" w:cs="Times New Roman"/>
          <w:sz w:val="24"/>
          <w:szCs w:val="24"/>
        </w:rPr>
        <w:t>.2.</w:t>
      </w:r>
      <w:r w:rsidR="008A502B" w:rsidRPr="00A564D7">
        <w:rPr>
          <w:rFonts w:ascii="Times New Roman" w:hAnsi="Times New Roman" w:cs="Times New Roman"/>
          <w:sz w:val="24"/>
          <w:szCs w:val="24"/>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osób wykonujących wskazane </w:t>
      </w:r>
      <w:r w:rsidR="008A502B" w:rsidRPr="00A564D7">
        <w:rPr>
          <w:rFonts w:ascii="Times New Roman" w:hAnsi="Times New Roman" w:cs="Times New Roman"/>
          <w:color w:val="000000" w:themeColor="text1"/>
          <w:sz w:val="24"/>
          <w:szCs w:val="24"/>
        </w:rPr>
        <w:t xml:space="preserve">w </w:t>
      </w:r>
      <w:r w:rsidR="00B2338E" w:rsidRPr="00A564D7">
        <w:rPr>
          <w:rFonts w:ascii="Times New Roman" w:hAnsi="Times New Roman" w:cs="Times New Roman"/>
          <w:color w:val="000000" w:themeColor="text1"/>
          <w:sz w:val="24"/>
          <w:szCs w:val="24"/>
        </w:rPr>
        <w:t>punkcie 5.2.</w:t>
      </w:r>
      <w:r w:rsidR="008A502B" w:rsidRPr="00A564D7">
        <w:rPr>
          <w:rFonts w:ascii="Times New Roman" w:hAnsi="Times New Roman" w:cs="Times New Roman"/>
          <w:color w:val="000000" w:themeColor="text1"/>
          <w:sz w:val="24"/>
          <w:szCs w:val="24"/>
        </w:rPr>
        <w:t xml:space="preserve"> </w:t>
      </w:r>
      <w:r w:rsidR="008A502B" w:rsidRPr="00A564D7">
        <w:rPr>
          <w:rFonts w:ascii="Times New Roman" w:hAnsi="Times New Roman" w:cs="Times New Roman"/>
          <w:sz w:val="24"/>
          <w:szCs w:val="24"/>
        </w:rPr>
        <w:t>czynności w trakcie realizacji zamówienia:</w:t>
      </w:r>
    </w:p>
    <w:p w:rsidR="008A502B" w:rsidRPr="00A564D7" w:rsidRDefault="00B2338E" w:rsidP="00B2338E">
      <w:pPr>
        <w:pStyle w:val="Akapitzlist"/>
        <w:widowControl/>
        <w:autoSpaceDE/>
        <w:autoSpaceDN/>
        <w:adjustRightInd/>
        <w:spacing w:line="240" w:lineRule="auto"/>
        <w:ind w:left="0" w:firstLine="0"/>
        <w:rPr>
          <w:rFonts w:ascii="Times New Roman" w:hAnsi="Times New Roman" w:cs="Times New Roman"/>
          <w:i/>
          <w:sz w:val="24"/>
          <w:szCs w:val="24"/>
        </w:rPr>
      </w:pPr>
      <w:r w:rsidRPr="00A564D7">
        <w:rPr>
          <w:rFonts w:ascii="Times New Roman" w:hAnsi="Times New Roman" w:cs="Times New Roman"/>
          <w:sz w:val="24"/>
          <w:szCs w:val="24"/>
        </w:rPr>
        <w:t>a)</w:t>
      </w:r>
      <w:r w:rsidR="008A502B" w:rsidRPr="00A564D7">
        <w:rPr>
          <w:rFonts w:ascii="Times New Roman" w:hAnsi="Times New Roman" w:cs="Times New Roman"/>
          <w:sz w:val="24"/>
          <w:szCs w:val="24"/>
        </w:rPr>
        <w:t>oświadczenie 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8A502B" w:rsidRPr="00A564D7" w:rsidRDefault="00B2338E" w:rsidP="00B2338E">
      <w:pPr>
        <w:pStyle w:val="Akapitzlist"/>
        <w:widowControl/>
        <w:autoSpaceDE/>
        <w:autoSpaceDN/>
        <w:adjustRightInd/>
        <w:spacing w:line="240" w:lineRule="auto"/>
        <w:ind w:left="0" w:firstLine="0"/>
        <w:rPr>
          <w:rFonts w:ascii="Times New Roman" w:hAnsi="Times New Roman" w:cs="Times New Roman"/>
          <w:i/>
          <w:sz w:val="24"/>
          <w:szCs w:val="24"/>
        </w:rPr>
      </w:pPr>
      <w:r w:rsidRPr="00A564D7">
        <w:rPr>
          <w:rFonts w:ascii="Times New Roman" w:hAnsi="Times New Roman" w:cs="Times New Roman"/>
          <w:sz w:val="24"/>
          <w:szCs w:val="24"/>
        </w:rPr>
        <w:t>b)</w:t>
      </w:r>
      <w:r w:rsidR="008A502B" w:rsidRPr="00A564D7">
        <w:rPr>
          <w:rFonts w:ascii="Times New Roman" w:hAnsi="Times New Roman" w:cs="Times New Roman"/>
          <w:sz w:val="24"/>
          <w:szCs w:val="24"/>
        </w:rPr>
        <w:t xml:space="preserve">poświadczoną za zgodność z oryginałem odpowiednio przez wykonawcę kopię umowy/umów o pracę osób wykonujących w trakcie realizacji zamówienia czynności, których dotyczy ww. oświadczenie wykonawcy lub </w:t>
      </w:r>
      <w:r w:rsidR="008A502B" w:rsidRPr="00A564D7">
        <w:rPr>
          <w:rFonts w:ascii="Times New Roman" w:hAnsi="Times New Roman" w:cs="Times New Roman"/>
          <w:color w:val="000000"/>
          <w:sz w:val="24"/>
          <w:szCs w:val="24"/>
        </w:rPr>
        <w:t>podwykonawcy (wraz z dokumentem regulującym zakres obowiązków, jeżeli został sporządzony). Kopia</w:t>
      </w:r>
      <w:r w:rsidR="008A502B" w:rsidRPr="00A564D7">
        <w:rPr>
          <w:rFonts w:ascii="Times New Roman" w:hAnsi="Times New Roman" w:cs="Times New Roman"/>
          <w:sz w:val="24"/>
          <w:szCs w:val="24"/>
        </w:rPr>
        <w:t xml:space="preserve"> umowy/umów powinna zostać zanonimizowana w sposób zapewniający ochronę danych osobowych pracowników, zgodnie z przepisami ustawy z dnia 29 sierpnia 1997 r. </w:t>
      </w:r>
      <w:r w:rsidR="008A502B" w:rsidRPr="00A564D7">
        <w:rPr>
          <w:rFonts w:ascii="Times New Roman" w:hAnsi="Times New Roman" w:cs="Times New Roman"/>
          <w:i/>
          <w:sz w:val="24"/>
          <w:szCs w:val="24"/>
        </w:rPr>
        <w:t>o ochronie danych osobowych</w:t>
      </w:r>
      <w:r w:rsidR="008A502B" w:rsidRPr="00A564D7">
        <w:rPr>
          <w:rFonts w:ascii="Times New Roman" w:hAnsi="Times New Roman" w:cs="Times New Roman"/>
          <w:sz w:val="24"/>
          <w:szCs w:val="24"/>
        </w:rPr>
        <w:t xml:space="preserve"> (tj. w szczególności bez imion, nazwisk, adresów, nr PESEL pracowników - Umowa o pracę może zawierać również inne dane, które podlegają </w:t>
      </w:r>
      <w:proofErr w:type="spellStart"/>
      <w:r w:rsidR="008A502B" w:rsidRPr="00A564D7">
        <w:rPr>
          <w:rFonts w:ascii="Times New Roman" w:hAnsi="Times New Roman" w:cs="Times New Roman"/>
          <w:sz w:val="24"/>
          <w:szCs w:val="24"/>
        </w:rPr>
        <w:t>anonimizacji</w:t>
      </w:r>
      <w:proofErr w:type="spellEnd"/>
      <w:r w:rsidR="008A502B" w:rsidRPr="00A564D7">
        <w:rPr>
          <w:rFonts w:ascii="Times New Roman" w:hAnsi="Times New Roman" w:cs="Times New Roman"/>
          <w:sz w:val="24"/>
          <w:szCs w:val="24"/>
        </w:rPr>
        <w:t>. Każda umowa powinna zostać przeanalizowana przez składającego pod kątem przepisów ustawy z dnia 29 sierpnia 1997 r</w:t>
      </w:r>
      <w:r w:rsidR="008A502B" w:rsidRPr="00A564D7">
        <w:rPr>
          <w:rFonts w:ascii="Times New Roman" w:hAnsi="Times New Roman" w:cs="Times New Roman"/>
          <w:i/>
          <w:sz w:val="24"/>
          <w:szCs w:val="24"/>
        </w:rPr>
        <w:t>. o ochronie danych osobowych</w:t>
      </w:r>
      <w:r w:rsidR="008A502B" w:rsidRPr="00A564D7">
        <w:rPr>
          <w:rFonts w:ascii="Times New Roman" w:hAnsi="Times New Roman" w:cs="Times New Roman"/>
          <w:sz w:val="24"/>
          <w:szCs w:val="24"/>
        </w:rPr>
        <w:t xml:space="preserve">; zakres </w:t>
      </w:r>
      <w:proofErr w:type="spellStart"/>
      <w:r w:rsidR="008A502B" w:rsidRPr="00A564D7">
        <w:rPr>
          <w:rFonts w:ascii="Times New Roman" w:hAnsi="Times New Roman" w:cs="Times New Roman"/>
          <w:sz w:val="24"/>
          <w:szCs w:val="24"/>
        </w:rPr>
        <w:t>anonimizacji</w:t>
      </w:r>
      <w:proofErr w:type="spellEnd"/>
      <w:r w:rsidR="008A502B" w:rsidRPr="00A564D7">
        <w:rPr>
          <w:rFonts w:ascii="Times New Roman" w:hAnsi="Times New Roman" w:cs="Times New Roman"/>
          <w:sz w:val="24"/>
          <w:szCs w:val="24"/>
        </w:rPr>
        <w:t xml:space="preserve"> umowy musi być zgodny z przepisami ww. ustawy.). Informacje takie jak: data zawarcia umowy, rodzaj umowy o pracę i wymiar etatu powinny być możliwe do zidentyfikowania;</w:t>
      </w:r>
    </w:p>
    <w:p w:rsidR="008A502B" w:rsidRPr="00A564D7" w:rsidRDefault="00B2338E" w:rsidP="00B2338E">
      <w:pPr>
        <w:pStyle w:val="Akapitzlist"/>
        <w:widowControl/>
        <w:autoSpaceDE/>
        <w:autoSpaceDN/>
        <w:adjustRightInd/>
        <w:spacing w:line="240" w:lineRule="auto"/>
        <w:ind w:left="0" w:firstLine="0"/>
        <w:rPr>
          <w:rFonts w:ascii="Times New Roman" w:hAnsi="Times New Roman" w:cs="Times New Roman"/>
          <w:sz w:val="24"/>
          <w:szCs w:val="24"/>
        </w:rPr>
      </w:pPr>
      <w:r w:rsidRPr="00A564D7">
        <w:rPr>
          <w:rFonts w:ascii="Times New Roman" w:hAnsi="Times New Roman" w:cs="Times New Roman"/>
          <w:sz w:val="24"/>
          <w:szCs w:val="24"/>
        </w:rPr>
        <w:t>c)</w:t>
      </w:r>
      <w:r w:rsidR="008A502B" w:rsidRPr="00A564D7">
        <w:rPr>
          <w:rFonts w:ascii="Times New Roman" w:hAnsi="Times New Roman" w:cs="Times New Roman"/>
          <w:sz w:val="24"/>
          <w:szCs w:val="24"/>
        </w:rPr>
        <w:t xml:space="preserve">zaświadczenie właściwego oddziału ZUS, potwierdzające opłacanie </w:t>
      </w:r>
      <w:r w:rsidR="008A502B" w:rsidRPr="00A564D7">
        <w:rPr>
          <w:rFonts w:ascii="Times New Roman" w:hAnsi="Times New Roman" w:cs="Times New Roman"/>
          <w:color w:val="000000"/>
          <w:sz w:val="24"/>
          <w:szCs w:val="24"/>
        </w:rPr>
        <w:t>przez Wykonawcę składek na ubezpieczenia</w:t>
      </w:r>
      <w:r w:rsidR="008A502B" w:rsidRPr="00A564D7">
        <w:rPr>
          <w:rFonts w:ascii="Times New Roman" w:hAnsi="Times New Roman" w:cs="Times New Roman"/>
          <w:sz w:val="24"/>
          <w:szCs w:val="24"/>
        </w:rPr>
        <w:t xml:space="preserve"> społeczne i zdrowotne z tytułu zatrudnienia na podstawie umów o pracę za ostatni okres rozliczeniowy;</w:t>
      </w:r>
    </w:p>
    <w:p w:rsidR="008A502B" w:rsidRPr="00A564D7" w:rsidRDefault="00B2338E" w:rsidP="00B2338E">
      <w:pPr>
        <w:pStyle w:val="Akapitzlist"/>
        <w:widowControl/>
        <w:autoSpaceDE/>
        <w:autoSpaceDN/>
        <w:adjustRightInd/>
        <w:spacing w:line="240" w:lineRule="auto"/>
        <w:ind w:left="0" w:firstLine="0"/>
        <w:rPr>
          <w:rFonts w:ascii="Times New Roman" w:hAnsi="Times New Roman" w:cs="Times New Roman"/>
          <w:sz w:val="24"/>
          <w:szCs w:val="24"/>
        </w:rPr>
      </w:pPr>
      <w:r w:rsidRPr="00A564D7">
        <w:rPr>
          <w:rFonts w:ascii="Times New Roman" w:hAnsi="Times New Roman" w:cs="Times New Roman"/>
          <w:sz w:val="24"/>
          <w:szCs w:val="24"/>
        </w:rPr>
        <w:t>d)</w:t>
      </w:r>
      <w:r w:rsidR="008A502B" w:rsidRPr="00A564D7">
        <w:rPr>
          <w:rFonts w:ascii="Times New Roman" w:hAnsi="Times New Roman" w:cs="Times New Roman"/>
          <w:sz w:val="24"/>
          <w:szCs w:val="24"/>
        </w:rPr>
        <w:t xml:space="preserve">poświadczoną za zgodność z oryginałem odpowiednio przez Wykonawcę kopię dowodu potwierdzającego zgłoszenie pracownika przez pracodawcę do ubezpieczeń, zanonimizowaną w sposób zapewniający ochronę danych osobowych pracowników, zgodnie z przepisami ustawy z dnia 29 sierpnia 1997 r. </w:t>
      </w:r>
      <w:r w:rsidR="008A502B" w:rsidRPr="00A564D7">
        <w:rPr>
          <w:rFonts w:ascii="Times New Roman" w:hAnsi="Times New Roman" w:cs="Times New Roman"/>
          <w:i/>
          <w:sz w:val="24"/>
          <w:szCs w:val="24"/>
        </w:rPr>
        <w:t>o ochronie danych osobowych.</w:t>
      </w:r>
    </w:p>
    <w:p w:rsidR="008A502B" w:rsidRPr="00A564D7" w:rsidRDefault="009B3BB5" w:rsidP="00B2338E">
      <w:pPr>
        <w:pStyle w:val="Akapitzlist"/>
        <w:widowControl/>
        <w:autoSpaceDE/>
        <w:autoSpaceDN/>
        <w:adjustRightInd/>
        <w:spacing w:line="240" w:lineRule="auto"/>
        <w:ind w:left="0" w:firstLine="0"/>
        <w:rPr>
          <w:rFonts w:ascii="Times New Roman" w:hAnsi="Times New Roman" w:cs="Times New Roman"/>
          <w:sz w:val="24"/>
          <w:szCs w:val="24"/>
        </w:rPr>
      </w:pPr>
      <w:r>
        <w:rPr>
          <w:rFonts w:ascii="Times New Roman" w:hAnsi="Times New Roman" w:cs="Times New Roman"/>
          <w:sz w:val="24"/>
          <w:szCs w:val="24"/>
        </w:rPr>
        <w:t>5.4</w:t>
      </w:r>
      <w:r w:rsidR="00B2338E" w:rsidRPr="00A564D7">
        <w:rPr>
          <w:rFonts w:ascii="Times New Roman" w:hAnsi="Times New Roman" w:cs="Times New Roman"/>
          <w:sz w:val="24"/>
          <w:szCs w:val="24"/>
        </w:rPr>
        <w:t>.3.</w:t>
      </w:r>
      <w:r w:rsidR="008A502B" w:rsidRPr="00A564D7">
        <w:rPr>
          <w:rFonts w:ascii="Times New Roman" w:hAnsi="Times New Roman" w:cs="Times New Roman"/>
          <w:sz w:val="24"/>
          <w:szCs w:val="24"/>
        </w:rPr>
        <w:t xml:space="preserve">Z tytułu niespełnienia przez </w:t>
      </w:r>
      <w:r w:rsidR="008A502B" w:rsidRPr="00A564D7">
        <w:rPr>
          <w:rFonts w:ascii="Times New Roman" w:hAnsi="Times New Roman" w:cs="Times New Roman"/>
          <w:color w:val="000000"/>
          <w:sz w:val="24"/>
          <w:szCs w:val="24"/>
        </w:rPr>
        <w:t xml:space="preserve">Wykonawcę wymogu zatrudnienia na podstawie umowy o pracę osób wykonujących wskazane w </w:t>
      </w:r>
      <w:r w:rsidR="00B2338E" w:rsidRPr="00A564D7">
        <w:rPr>
          <w:rFonts w:ascii="Times New Roman" w:hAnsi="Times New Roman" w:cs="Times New Roman"/>
          <w:color w:val="000000" w:themeColor="text1"/>
          <w:sz w:val="24"/>
          <w:szCs w:val="24"/>
        </w:rPr>
        <w:t>punkcie 5.2.</w:t>
      </w:r>
      <w:r w:rsidR="008A502B" w:rsidRPr="00A564D7">
        <w:rPr>
          <w:rFonts w:ascii="Times New Roman" w:hAnsi="Times New Roman" w:cs="Times New Roman"/>
          <w:color w:val="000000" w:themeColor="text1"/>
          <w:sz w:val="24"/>
          <w:szCs w:val="24"/>
        </w:rPr>
        <w:t xml:space="preserve"> </w:t>
      </w:r>
      <w:r w:rsidR="008A502B" w:rsidRPr="00A564D7">
        <w:rPr>
          <w:rFonts w:ascii="Times New Roman" w:hAnsi="Times New Roman" w:cs="Times New Roman"/>
          <w:color w:val="000000"/>
          <w:sz w:val="24"/>
          <w:szCs w:val="24"/>
        </w:rPr>
        <w:t xml:space="preserve">czynności </w:t>
      </w:r>
      <w:r w:rsidR="00A716E1">
        <w:rPr>
          <w:rFonts w:ascii="Times New Roman" w:hAnsi="Times New Roman" w:cs="Times New Roman"/>
          <w:color w:val="000000"/>
          <w:sz w:val="24"/>
          <w:szCs w:val="24"/>
        </w:rPr>
        <w:t>Z</w:t>
      </w:r>
      <w:r w:rsidR="008A502B" w:rsidRPr="00A564D7">
        <w:rPr>
          <w:rFonts w:ascii="Times New Roman" w:hAnsi="Times New Roman" w:cs="Times New Roman"/>
          <w:color w:val="000000"/>
          <w:sz w:val="24"/>
          <w:szCs w:val="24"/>
        </w:rPr>
        <w:t xml:space="preserve">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w:t>
      </w:r>
      <w:r w:rsidR="008A502B" w:rsidRPr="00A564D7">
        <w:rPr>
          <w:rFonts w:ascii="Times New Roman" w:hAnsi="Times New Roman" w:cs="Times New Roman"/>
          <w:sz w:val="24"/>
          <w:szCs w:val="24"/>
        </w:rPr>
        <w:t xml:space="preserve">przez </w:t>
      </w:r>
      <w:r w:rsidR="008A502B" w:rsidRPr="00A564D7">
        <w:rPr>
          <w:rFonts w:ascii="Times New Roman" w:hAnsi="Times New Roman" w:cs="Times New Roman"/>
          <w:color w:val="000000"/>
          <w:sz w:val="24"/>
          <w:szCs w:val="24"/>
        </w:rPr>
        <w:t xml:space="preserve">wykonawcę wymogu zatrudnienia na podstawie umowy o pracę traktowane będzie jako </w:t>
      </w:r>
      <w:r w:rsidR="008A502B" w:rsidRPr="00A564D7">
        <w:rPr>
          <w:rFonts w:ascii="Times New Roman" w:hAnsi="Times New Roman" w:cs="Times New Roman"/>
          <w:sz w:val="24"/>
          <w:szCs w:val="24"/>
        </w:rPr>
        <w:t xml:space="preserve">niespełnienie przez </w:t>
      </w:r>
      <w:r w:rsidR="008A502B" w:rsidRPr="00A564D7">
        <w:rPr>
          <w:rFonts w:ascii="Times New Roman" w:hAnsi="Times New Roman" w:cs="Times New Roman"/>
          <w:color w:val="000000"/>
          <w:sz w:val="24"/>
          <w:szCs w:val="24"/>
        </w:rPr>
        <w:t>wykonawcę wymogu zatrudnienia na podstawie umowy o pracę osób w</w:t>
      </w:r>
      <w:r w:rsidR="00B2338E" w:rsidRPr="00A564D7">
        <w:rPr>
          <w:rFonts w:ascii="Times New Roman" w:hAnsi="Times New Roman" w:cs="Times New Roman"/>
          <w:color w:val="000000"/>
          <w:sz w:val="24"/>
          <w:szCs w:val="24"/>
        </w:rPr>
        <w:t>yk</w:t>
      </w:r>
      <w:r w:rsidR="0091772B">
        <w:rPr>
          <w:rFonts w:ascii="Times New Roman" w:hAnsi="Times New Roman" w:cs="Times New Roman"/>
          <w:color w:val="000000"/>
          <w:sz w:val="24"/>
          <w:szCs w:val="24"/>
        </w:rPr>
        <w:t>onujących wskazane w punkcie 5.4</w:t>
      </w:r>
      <w:r w:rsidR="00B2338E" w:rsidRPr="00A564D7">
        <w:rPr>
          <w:rFonts w:ascii="Times New Roman" w:hAnsi="Times New Roman" w:cs="Times New Roman"/>
          <w:color w:val="000000"/>
          <w:sz w:val="24"/>
          <w:szCs w:val="24"/>
        </w:rPr>
        <w:t>.</w:t>
      </w:r>
      <w:r w:rsidR="008A502B" w:rsidRPr="00A564D7">
        <w:rPr>
          <w:rFonts w:ascii="Times New Roman" w:hAnsi="Times New Roman" w:cs="Times New Roman"/>
          <w:color w:val="000000"/>
          <w:sz w:val="24"/>
          <w:szCs w:val="24"/>
        </w:rPr>
        <w:t xml:space="preserve"> czynności. </w:t>
      </w:r>
    </w:p>
    <w:p w:rsidR="008A502B" w:rsidRPr="00A564D7" w:rsidRDefault="009B3BB5" w:rsidP="00B2338E">
      <w:pPr>
        <w:pStyle w:val="Akapitzlist"/>
        <w:widowControl/>
        <w:autoSpaceDE/>
        <w:autoSpaceDN/>
        <w:adjustRightInd/>
        <w:spacing w:line="240" w:lineRule="auto"/>
        <w:ind w:left="0" w:firstLine="0"/>
        <w:rPr>
          <w:rFonts w:ascii="Times New Roman" w:hAnsi="Times New Roman" w:cs="Times New Roman"/>
          <w:sz w:val="24"/>
          <w:szCs w:val="24"/>
        </w:rPr>
      </w:pPr>
      <w:r>
        <w:rPr>
          <w:rFonts w:ascii="Times New Roman" w:hAnsi="Times New Roman" w:cs="Times New Roman"/>
          <w:color w:val="000000"/>
          <w:sz w:val="24"/>
          <w:szCs w:val="24"/>
        </w:rPr>
        <w:t>5.4</w:t>
      </w:r>
      <w:r w:rsidR="00B2338E" w:rsidRPr="00A564D7">
        <w:rPr>
          <w:rFonts w:ascii="Times New Roman" w:hAnsi="Times New Roman" w:cs="Times New Roman"/>
          <w:color w:val="000000"/>
          <w:sz w:val="24"/>
          <w:szCs w:val="24"/>
        </w:rPr>
        <w:t>.4.</w:t>
      </w:r>
      <w:r w:rsidR="008A502B" w:rsidRPr="00A564D7">
        <w:rPr>
          <w:rFonts w:ascii="Times New Roman" w:hAnsi="Times New Roman" w:cs="Times New Roman"/>
          <w:color w:val="000000"/>
          <w:sz w:val="24"/>
          <w:szCs w:val="24"/>
        </w:rPr>
        <w:t>W przypadku uzasadnionych wątpliwości co do przestrzegania prawa pracy przez Wykonawcę, Zamawiający może zwrócić się o przeprowadzenie kontroli przez Państwową</w:t>
      </w:r>
      <w:r w:rsidR="008A502B" w:rsidRPr="00A564D7">
        <w:rPr>
          <w:rFonts w:ascii="Times New Roman" w:hAnsi="Times New Roman" w:cs="Times New Roman"/>
          <w:sz w:val="24"/>
          <w:szCs w:val="24"/>
        </w:rPr>
        <w:t xml:space="preserve"> Inspekcję Pracy.</w:t>
      </w:r>
    </w:p>
    <w:p w:rsidR="008A502B" w:rsidRPr="00A564D7" w:rsidRDefault="00B2338E" w:rsidP="005979AE">
      <w:pPr>
        <w:spacing w:after="0" w:line="240" w:lineRule="auto"/>
        <w:jc w:val="both"/>
        <w:rPr>
          <w:rFonts w:ascii="Times New Roman" w:hAnsi="Times New Roman" w:cs="Times New Roman"/>
          <w:sz w:val="24"/>
          <w:szCs w:val="24"/>
        </w:rPr>
      </w:pPr>
      <w:r w:rsidRPr="00A564D7">
        <w:rPr>
          <w:rFonts w:ascii="Times New Roman" w:hAnsi="Times New Roman" w:cs="Times New Roman"/>
          <w:sz w:val="24"/>
          <w:szCs w:val="24"/>
        </w:rPr>
        <w:t>5.</w:t>
      </w:r>
      <w:r w:rsidR="009B3BB5">
        <w:rPr>
          <w:rFonts w:ascii="Times New Roman" w:hAnsi="Times New Roman" w:cs="Times New Roman"/>
          <w:sz w:val="24"/>
          <w:szCs w:val="24"/>
        </w:rPr>
        <w:t>5</w:t>
      </w:r>
      <w:r w:rsidR="008A502B" w:rsidRPr="00A564D7">
        <w:rPr>
          <w:rFonts w:ascii="Times New Roman" w:hAnsi="Times New Roman" w:cs="Times New Roman"/>
          <w:sz w:val="24"/>
          <w:szCs w:val="24"/>
        </w:rPr>
        <w:t>.Dysponowanie zasobami innych podmiotów:</w:t>
      </w:r>
    </w:p>
    <w:p w:rsidR="008A502B" w:rsidRPr="00A564D7" w:rsidRDefault="009B3BB5" w:rsidP="00B23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B2338E" w:rsidRPr="00A564D7">
        <w:rPr>
          <w:rFonts w:ascii="Times New Roman" w:hAnsi="Times New Roman" w:cs="Times New Roman"/>
          <w:sz w:val="24"/>
          <w:szCs w:val="24"/>
        </w:rPr>
        <w:t>.1.</w:t>
      </w:r>
      <w:r w:rsidR="008A502B" w:rsidRPr="00A564D7">
        <w:rPr>
          <w:rFonts w:ascii="Times New Roman" w:hAnsi="Times New Roman" w:cs="Times New Roman"/>
          <w:sz w:val="24"/>
          <w:szCs w:val="24"/>
        </w:rPr>
        <w:t xml:space="preserve">Wykonawca może w celu potwierdzenia spełniania warunków udziału w postępowaniu, w stosownych sytuacjach oraz w odniesieniu do konkretnego zamówienia lub jego części, polegać na zdolnościach technicznych lub zawodowych lub sytuacji finansowej lub </w:t>
      </w:r>
      <w:r w:rsidR="008A502B" w:rsidRPr="00A564D7">
        <w:rPr>
          <w:rFonts w:ascii="Times New Roman" w:hAnsi="Times New Roman" w:cs="Times New Roman"/>
          <w:sz w:val="24"/>
          <w:szCs w:val="24"/>
        </w:rPr>
        <w:lastRenderedPageBreak/>
        <w:t>ekonomicznej innych podmiotów, niezależnie od charakteru prawnego łączących go z nim stosunków  prawnych.</w:t>
      </w:r>
    </w:p>
    <w:p w:rsidR="008A502B" w:rsidRPr="00A564D7" w:rsidRDefault="009B3BB5" w:rsidP="00B23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B2338E" w:rsidRPr="00A564D7">
        <w:rPr>
          <w:rFonts w:ascii="Times New Roman" w:hAnsi="Times New Roman" w:cs="Times New Roman"/>
          <w:sz w:val="24"/>
          <w:szCs w:val="24"/>
        </w:rPr>
        <w:t>.2.</w:t>
      </w:r>
      <w:r w:rsidR="008A502B" w:rsidRPr="00A564D7">
        <w:rPr>
          <w:rFonts w:ascii="Times New Roman" w:hAnsi="Times New Roman" w:cs="Times New Roman"/>
          <w:sz w:val="24"/>
          <w:szCs w:val="24"/>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8A502B" w:rsidRPr="00A564D7" w:rsidRDefault="009B3BB5" w:rsidP="004D15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r w:rsidR="004D1563" w:rsidRPr="00A564D7">
        <w:rPr>
          <w:rFonts w:ascii="Times New Roman" w:hAnsi="Times New Roman" w:cs="Times New Roman"/>
          <w:sz w:val="24"/>
          <w:szCs w:val="24"/>
        </w:rPr>
        <w:t>.</w:t>
      </w:r>
      <w:r w:rsidR="008A502B" w:rsidRPr="00A564D7">
        <w:rPr>
          <w:rFonts w:ascii="Times New Roman" w:hAnsi="Times New Roman" w:cs="Times New Roman"/>
          <w:sz w:val="24"/>
          <w:szCs w:val="24"/>
        </w:rPr>
        <w:t>Wykonawcy wspólnie ubiegający się o udzielenie zamówienia (konsorcjum), wskazane warunki udziału w postępowaniu mogą spełniać łącznie. Żaden z podmiotów występujących wspólnie ani żaden Wykonawca udostępniający potencjał – nie mogą podlegać wykluczeniu na podstawie art. 24 ustawy Prawo zamówień publicznych.</w:t>
      </w:r>
    </w:p>
    <w:p w:rsidR="008A502B" w:rsidRPr="00A564D7" w:rsidRDefault="009B3BB5" w:rsidP="005979AE">
      <w:pPr>
        <w:shd w:val="clear" w:color="auto" w:fill="FFFFFF"/>
        <w:tabs>
          <w:tab w:val="left" w:pos="42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5.7</w:t>
      </w:r>
      <w:r w:rsidR="004D1563" w:rsidRPr="00A564D7">
        <w:rPr>
          <w:rFonts w:ascii="Times New Roman" w:hAnsi="Times New Roman" w:cs="Times New Roman"/>
          <w:bCs/>
          <w:sz w:val="24"/>
          <w:szCs w:val="24"/>
        </w:rPr>
        <w:t>.</w:t>
      </w:r>
      <w:r w:rsidR="008A502B" w:rsidRPr="0091772B">
        <w:rPr>
          <w:rFonts w:ascii="Times New Roman" w:hAnsi="Times New Roman" w:cs="Times New Roman"/>
          <w:b/>
          <w:bCs/>
          <w:sz w:val="24"/>
          <w:szCs w:val="24"/>
        </w:rPr>
        <w:t>Zamawiający nie dopuszcza podwykonawstwa w zakresie usługi podstawowej tj. przygotowywania i dystrybucji posiłków.</w:t>
      </w:r>
      <w:r w:rsidR="008A502B" w:rsidRPr="00A564D7">
        <w:rPr>
          <w:rFonts w:ascii="Times New Roman" w:hAnsi="Times New Roman" w:cs="Times New Roman"/>
          <w:bCs/>
          <w:sz w:val="24"/>
          <w:szCs w:val="24"/>
        </w:rPr>
        <w:t xml:space="preserve"> Złożenie informacji odnośnie podwykonawstwa w pozostałym zakresie jest fakultatywne. W przypadku, gdy Wykonawca przewiduje wykonanie zamówienia z udziałem podwykonawców </w:t>
      </w:r>
      <w:r w:rsidR="006007DA">
        <w:rPr>
          <w:rFonts w:ascii="Times New Roman" w:hAnsi="Times New Roman" w:cs="Times New Roman"/>
          <w:bCs/>
          <w:sz w:val="24"/>
          <w:szCs w:val="24"/>
        </w:rPr>
        <w:t>winien to uwzględnić wypełniając</w:t>
      </w:r>
      <w:r w:rsidR="008A502B" w:rsidRPr="00A564D7">
        <w:rPr>
          <w:rFonts w:ascii="Times New Roman" w:hAnsi="Times New Roman" w:cs="Times New Roman"/>
          <w:bCs/>
          <w:sz w:val="24"/>
          <w:szCs w:val="24"/>
        </w:rPr>
        <w:t xml:space="preserve"> </w:t>
      </w:r>
      <w:r w:rsidR="006007DA">
        <w:rPr>
          <w:rFonts w:ascii="Times New Roman" w:hAnsi="Times New Roman" w:cs="Times New Roman"/>
          <w:bCs/>
          <w:sz w:val="24"/>
          <w:szCs w:val="24"/>
        </w:rPr>
        <w:t xml:space="preserve">w </w:t>
      </w:r>
      <w:r w:rsidR="00902720" w:rsidRPr="00B941DB">
        <w:rPr>
          <w:rFonts w:ascii="Times New Roman" w:hAnsi="Times New Roman" w:cs="Times New Roman"/>
          <w:bCs/>
          <w:i/>
          <w:color w:val="000000" w:themeColor="text1"/>
          <w:sz w:val="24"/>
          <w:szCs w:val="24"/>
        </w:rPr>
        <w:t>Załącznik</w:t>
      </w:r>
      <w:r w:rsidR="006007DA" w:rsidRPr="00B941DB">
        <w:rPr>
          <w:rFonts w:ascii="Times New Roman" w:hAnsi="Times New Roman" w:cs="Times New Roman"/>
          <w:bCs/>
          <w:i/>
          <w:color w:val="000000" w:themeColor="text1"/>
          <w:sz w:val="24"/>
          <w:szCs w:val="24"/>
        </w:rPr>
        <w:t>u</w:t>
      </w:r>
      <w:r w:rsidR="00902720" w:rsidRPr="00B941DB">
        <w:rPr>
          <w:rFonts w:ascii="Times New Roman" w:hAnsi="Times New Roman" w:cs="Times New Roman"/>
          <w:bCs/>
          <w:i/>
          <w:color w:val="000000" w:themeColor="text1"/>
          <w:sz w:val="24"/>
          <w:szCs w:val="24"/>
        </w:rPr>
        <w:t xml:space="preserve"> </w:t>
      </w:r>
      <w:r w:rsidR="00B941DB">
        <w:rPr>
          <w:rFonts w:ascii="Times New Roman" w:hAnsi="Times New Roman" w:cs="Times New Roman"/>
          <w:bCs/>
          <w:i/>
          <w:color w:val="000000" w:themeColor="text1"/>
          <w:sz w:val="24"/>
          <w:szCs w:val="24"/>
        </w:rPr>
        <w:br/>
      </w:r>
      <w:r w:rsidR="00902720" w:rsidRPr="00B941DB">
        <w:rPr>
          <w:rFonts w:ascii="Times New Roman" w:hAnsi="Times New Roman" w:cs="Times New Roman"/>
          <w:bCs/>
          <w:i/>
          <w:color w:val="000000" w:themeColor="text1"/>
          <w:sz w:val="24"/>
          <w:szCs w:val="24"/>
        </w:rPr>
        <w:t>Nr 5</w:t>
      </w:r>
      <w:r w:rsidR="008A502B" w:rsidRPr="006007DA">
        <w:rPr>
          <w:rFonts w:ascii="Times New Roman" w:hAnsi="Times New Roman" w:cs="Times New Roman"/>
          <w:bCs/>
          <w:color w:val="000000" w:themeColor="text1"/>
          <w:sz w:val="24"/>
          <w:szCs w:val="24"/>
        </w:rPr>
        <w:t xml:space="preserve"> do SIWZ z wykazem zakresu zadań zlecanych Podwykonawcom, a w przypadku, gdy Wykonawca powołuje się, na zasadach określonych w art. 26 ust. 2b </w:t>
      </w:r>
      <w:proofErr w:type="spellStart"/>
      <w:r w:rsidR="008A502B" w:rsidRPr="006007DA">
        <w:rPr>
          <w:rFonts w:ascii="Times New Roman" w:hAnsi="Times New Roman" w:cs="Times New Roman"/>
          <w:bCs/>
          <w:color w:val="000000" w:themeColor="text1"/>
          <w:sz w:val="24"/>
          <w:szCs w:val="24"/>
        </w:rPr>
        <w:t>Pzp</w:t>
      </w:r>
      <w:proofErr w:type="spellEnd"/>
      <w:r w:rsidR="008A502B" w:rsidRPr="006007DA">
        <w:rPr>
          <w:rFonts w:ascii="Times New Roman" w:hAnsi="Times New Roman" w:cs="Times New Roman"/>
          <w:bCs/>
          <w:color w:val="000000" w:themeColor="text1"/>
          <w:sz w:val="24"/>
          <w:szCs w:val="24"/>
        </w:rPr>
        <w:t>, w celu wykazania spełniania warunków udziału w postępowaniu, o których mowa w art. 22 ust</w:t>
      </w:r>
      <w:r w:rsidR="008A502B" w:rsidRPr="00A564D7">
        <w:rPr>
          <w:rFonts w:ascii="Times New Roman" w:hAnsi="Times New Roman" w:cs="Times New Roman"/>
          <w:bCs/>
          <w:sz w:val="24"/>
          <w:szCs w:val="24"/>
        </w:rPr>
        <w:t xml:space="preserve">. 1 </w:t>
      </w:r>
      <w:proofErr w:type="spellStart"/>
      <w:r w:rsidR="008A502B" w:rsidRPr="00A564D7">
        <w:rPr>
          <w:rFonts w:ascii="Times New Roman" w:hAnsi="Times New Roman" w:cs="Times New Roman"/>
          <w:bCs/>
          <w:sz w:val="24"/>
          <w:szCs w:val="24"/>
        </w:rPr>
        <w:t>Pzp</w:t>
      </w:r>
      <w:proofErr w:type="spellEnd"/>
      <w:r w:rsidR="008A502B" w:rsidRPr="00A564D7">
        <w:rPr>
          <w:rFonts w:ascii="Times New Roman" w:hAnsi="Times New Roman" w:cs="Times New Roman"/>
          <w:bCs/>
          <w:sz w:val="24"/>
          <w:szCs w:val="24"/>
        </w:rPr>
        <w:t xml:space="preserve">, na zasoby takiego podwykonawcy, zobowiązany jest podać nazwę (firmę) takiego podwykonawcy. </w:t>
      </w:r>
    </w:p>
    <w:p w:rsidR="008A502B" w:rsidRPr="00A564D7" w:rsidRDefault="009B3BB5" w:rsidP="005979AE">
      <w:pPr>
        <w:shd w:val="clear" w:color="auto" w:fill="FFFFFF"/>
        <w:tabs>
          <w:tab w:val="left" w:pos="42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5.7</w:t>
      </w:r>
      <w:r w:rsidR="004D1563" w:rsidRPr="00A564D7">
        <w:rPr>
          <w:rFonts w:ascii="Times New Roman" w:hAnsi="Times New Roman" w:cs="Times New Roman"/>
          <w:bCs/>
          <w:sz w:val="24"/>
          <w:szCs w:val="24"/>
        </w:rPr>
        <w:t>.1.</w:t>
      </w:r>
      <w:r w:rsidR="008A502B" w:rsidRPr="00A564D7">
        <w:rPr>
          <w:rFonts w:ascii="Times New Roman" w:hAnsi="Times New Roman" w:cs="Times New Roman"/>
          <w:bCs/>
          <w:sz w:val="24"/>
          <w:szCs w:val="24"/>
        </w:rPr>
        <w:t xml:space="preserve">W przypadku nie wypełnienia Załącznika </w:t>
      </w:r>
      <w:r w:rsidR="00B43395">
        <w:rPr>
          <w:rFonts w:ascii="Times New Roman" w:hAnsi="Times New Roman" w:cs="Times New Roman"/>
          <w:bCs/>
          <w:sz w:val="24"/>
          <w:szCs w:val="24"/>
        </w:rPr>
        <w:t>N</w:t>
      </w:r>
      <w:r w:rsidR="008A502B" w:rsidRPr="00A564D7">
        <w:rPr>
          <w:rFonts w:ascii="Times New Roman" w:hAnsi="Times New Roman" w:cs="Times New Roman"/>
          <w:bCs/>
          <w:sz w:val="24"/>
          <w:szCs w:val="24"/>
        </w:rPr>
        <w:t xml:space="preserve">r </w:t>
      </w:r>
      <w:r w:rsidR="0091772B">
        <w:rPr>
          <w:rFonts w:ascii="Times New Roman" w:hAnsi="Times New Roman" w:cs="Times New Roman"/>
          <w:bCs/>
          <w:sz w:val="24"/>
          <w:szCs w:val="24"/>
        </w:rPr>
        <w:t>4</w:t>
      </w:r>
      <w:r w:rsidR="008A502B" w:rsidRPr="00A564D7">
        <w:rPr>
          <w:rFonts w:ascii="Times New Roman" w:hAnsi="Times New Roman" w:cs="Times New Roman"/>
          <w:bCs/>
          <w:sz w:val="24"/>
          <w:szCs w:val="24"/>
        </w:rPr>
        <w:t xml:space="preserve"> do SIWZ, Zamawiający uzna, iż Wykonawca zamierza wykonać zadanie samodzielnie.</w:t>
      </w:r>
    </w:p>
    <w:p w:rsidR="008A502B" w:rsidRPr="00A564D7" w:rsidRDefault="008A502B" w:rsidP="005979AE">
      <w:pPr>
        <w:autoSpaceDE w:val="0"/>
        <w:autoSpaceDN w:val="0"/>
        <w:adjustRightInd w:val="0"/>
        <w:spacing w:after="0" w:line="240" w:lineRule="auto"/>
        <w:jc w:val="both"/>
        <w:rPr>
          <w:rFonts w:ascii="Times New Roman" w:hAnsi="Times New Roman" w:cs="Times New Roman"/>
          <w:b/>
          <w:bCs/>
          <w:sz w:val="24"/>
          <w:szCs w:val="24"/>
        </w:rPr>
      </w:pPr>
    </w:p>
    <w:p w:rsidR="00346407" w:rsidRPr="00346407" w:rsidRDefault="00346407" w:rsidP="00346407">
      <w:pPr>
        <w:pStyle w:val="Nagwek1"/>
        <w:tabs>
          <w:tab w:val="num" w:pos="900"/>
        </w:tabs>
        <w:jc w:val="both"/>
        <w:rPr>
          <w:sz w:val="22"/>
          <w:szCs w:val="22"/>
          <w:u w:val="single"/>
        </w:rPr>
      </w:pPr>
      <w:r>
        <w:rPr>
          <w:color w:val="000000" w:themeColor="text1"/>
          <w:sz w:val="22"/>
          <w:szCs w:val="22"/>
          <w:u w:val="single"/>
        </w:rPr>
        <w:t>VI</w:t>
      </w:r>
      <w:r w:rsidR="004D1563" w:rsidRPr="00346407">
        <w:rPr>
          <w:color w:val="000000" w:themeColor="text1"/>
          <w:sz w:val="22"/>
          <w:szCs w:val="22"/>
          <w:u w:val="single"/>
        </w:rPr>
        <w:t>.</w:t>
      </w:r>
      <w:r w:rsidRPr="00346407">
        <w:rPr>
          <w:sz w:val="22"/>
          <w:szCs w:val="22"/>
          <w:u w:val="single"/>
        </w:rPr>
        <w:t xml:space="preserve"> WYKAZ OŚWIADCZEŃ I DOKUMENTÓW SKŁADANYCH NA POTWIERDZENIE OKOLICZNOŚCI, O KTÓRYCH MOWA W ART. 25 UST. 1 PZP.</w:t>
      </w:r>
    </w:p>
    <w:p w:rsidR="00C16CC4" w:rsidRPr="00156D5E" w:rsidRDefault="0033483A" w:rsidP="004D1563">
      <w:pPr>
        <w:spacing w:after="0" w:line="240" w:lineRule="auto"/>
        <w:jc w:val="both"/>
        <w:rPr>
          <w:rFonts w:ascii="Times New Roman" w:hAnsi="Times New Roman" w:cs="Times New Roman"/>
          <w:color w:val="000000" w:themeColor="text1"/>
          <w:sz w:val="24"/>
          <w:szCs w:val="24"/>
        </w:rPr>
      </w:pPr>
      <w:r w:rsidRPr="00156D5E">
        <w:rPr>
          <w:rFonts w:ascii="Times New Roman" w:hAnsi="Times New Roman" w:cs="Times New Roman"/>
          <w:color w:val="000000" w:themeColor="text1"/>
          <w:sz w:val="24"/>
          <w:szCs w:val="24"/>
        </w:rPr>
        <w:t>6</w:t>
      </w:r>
      <w:r w:rsidR="004D1563" w:rsidRPr="00156D5E">
        <w:rPr>
          <w:rFonts w:ascii="Times New Roman" w:hAnsi="Times New Roman" w:cs="Times New Roman"/>
          <w:color w:val="000000" w:themeColor="text1"/>
          <w:sz w:val="24"/>
          <w:szCs w:val="24"/>
        </w:rPr>
        <w:t>.</w:t>
      </w:r>
      <w:r w:rsidR="00473599" w:rsidRPr="00156D5E">
        <w:rPr>
          <w:rFonts w:ascii="Times New Roman" w:hAnsi="Times New Roman" w:cs="Times New Roman"/>
          <w:color w:val="000000" w:themeColor="text1"/>
          <w:sz w:val="24"/>
          <w:szCs w:val="24"/>
        </w:rPr>
        <w:t>1.</w:t>
      </w:r>
      <w:r w:rsidR="009B3BB5" w:rsidRPr="00156D5E">
        <w:rPr>
          <w:rFonts w:ascii="Times New Roman" w:hAnsi="Times New Roman" w:cs="Times New Roman"/>
          <w:color w:val="000000" w:themeColor="text1"/>
          <w:sz w:val="24"/>
          <w:szCs w:val="24"/>
        </w:rPr>
        <w:t xml:space="preserve"> </w:t>
      </w:r>
      <w:r w:rsidR="00C16CC4" w:rsidRPr="00156D5E">
        <w:rPr>
          <w:rFonts w:ascii="Times New Roman" w:hAnsi="Times New Roman" w:cs="Times New Roman"/>
          <w:color w:val="000000" w:themeColor="text1"/>
          <w:sz w:val="24"/>
          <w:szCs w:val="24"/>
        </w:rPr>
        <w:t>W celu wykazania braku podstaw do wykluczenia należy złożyć następujące dokumenty:</w:t>
      </w:r>
    </w:p>
    <w:p w:rsidR="00C16CC4" w:rsidRPr="00156D5E" w:rsidRDefault="0033483A" w:rsidP="004D1563">
      <w:pPr>
        <w:spacing w:after="0" w:line="240" w:lineRule="auto"/>
        <w:jc w:val="both"/>
        <w:rPr>
          <w:rFonts w:ascii="Times New Roman" w:hAnsi="Times New Roman" w:cs="Times New Roman"/>
          <w:sz w:val="24"/>
          <w:szCs w:val="24"/>
        </w:rPr>
      </w:pPr>
      <w:r w:rsidRPr="00156D5E">
        <w:rPr>
          <w:rFonts w:ascii="Times New Roman" w:hAnsi="Times New Roman" w:cs="Times New Roman"/>
          <w:color w:val="000000" w:themeColor="text1"/>
          <w:sz w:val="24"/>
          <w:szCs w:val="24"/>
        </w:rPr>
        <w:t>6</w:t>
      </w:r>
      <w:r w:rsidR="004D1563" w:rsidRPr="00156D5E">
        <w:rPr>
          <w:rFonts w:ascii="Times New Roman" w:hAnsi="Times New Roman" w:cs="Times New Roman"/>
          <w:color w:val="000000" w:themeColor="text1"/>
          <w:sz w:val="24"/>
          <w:szCs w:val="24"/>
        </w:rPr>
        <w:t>.</w:t>
      </w:r>
      <w:r w:rsidR="00473599" w:rsidRPr="00156D5E">
        <w:rPr>
          <w:rFonts w:ascii="Times New Roman" w:hAnsi="Times New Roman" w:cs="Times New Roman"/>
          <w:color w:val="000000" w:themeColor="text1"/>
          <w:sz w:val="24"/>
          <w:szCs w:val="24"/>
        </w:rPr>
        <w:t>1.</w:t>
      </w:r>
      <w:r w:rsidR="004D1563" w:rsidRPr="00156D5E">
        <w:rPr>
          <w:rFonts w:ascii="Times New Roman" w:hAnsi="Times New Roman" w:cs="Times New Roman"/>
          <w:color w:val="000000" w:themeColor="text1"/>
          <w:sz w:val="24"/>
          <w:szCs w:val="24"/>
        </w:rPr>
        <w:t>1.</w:t>
      </w:r>
      <w:r w:rsidR="009B3BB5" w:rsidRPr="00156D5E">
        <w:rPr>
          <w:rFonts w:ascii="Times New Roman" w:hAnsi="Times New Roman" w:cs="Times New Roman"/>
          <w:color w:val="000000" w:themeColor="text1"/>
          <w:sz w:val="24"/>
          <w:szCs w:val="24"/>
        </w:rPr>
        <w:t xml:space="preserve"> </w:t>
      </w:r>
      <w:r w:rsidR="00C16CC4" w:rsidRPr="00156D5E">
        <w:rPr>
          <w:rFonts w:ascii="Times New Roman" w:hAnsi="Times New Roman" w:cs="Times New Roman"/>
          <w:color w:val="000000" w:themeColor="text1"/>
          <w:sz w:val="24"/>
          <w:szCs w:val="24"/>
        </w:rPr>
        <w:t xml:space="preserve">informację </w:t>
      </w:r>
      <w:r w:rsidR="00C16CC4" w:rsidRPr="00156D5E">
        <w:rPr>
          <w:rFonts w:ascii="Times New Roman" w:hAnsi="Times New Roman" w:cs="Times New Roman"/>
          <w:sz w:val="24"/>
          <w:szCs w:val="24"/>
        </w:rPr>
        <w:t xml:space="preserve">z Krajowego Rejestru Karnego w zakresie określonym w art. 24 ust. 1 pkt </w:t>
      </w:r>
      <w:r w:rsidR="00137446" w:rsidRPr="00156D5E">
        <w:rPr>
          <w:rFonts w:ascii="Times New Roman" w:hAnsi="Times New Roman" w:cs="Times New Roman"/>
          <w:sz w:val="24"/>
          <w:szCs w:val="24"/>
        </w:rPr>
        <w:t>12-2</w:t>
      </w:r>
      <w:r w:rsidR="00C16CC4" w:rsidRPr="00156D5E">
        <w:rPr>
          <w:rFonts w:ascii="Times New Roman" w:hAnsi="Times New Roman" w:cs="Times New Roman"/>
          <w:sz w:val="24"/>
          <w:szCs w:val="24"/>
        </w:rPr>
        <w:t>3 ustawy, oraz odnośnie skazania za wykroczenia na karę areszt</w:t>
      </w:r>
      <w:r w:rsidR="002030DF" w:rsidRPr="00156D5E">
        <w:rPr>
          <w:rFonts w:ascii="Times New Roman" w:hAnsi="Times New Roman" w:cs="Times New Roman"/>
          <w:sz w:val="24"/>
          <w:szCs w:val="24"/>
        </w:rPr>
        <w:t>u, w zakresie określonym przez Z</w:t>
      </w:r>
      <w:r w:rsidR="00C16CC4" w:rsidRPr="00156D5E">
        <w:rPr>
          <w:rFonts w:ascii="Times New Roman" w:hAnsi="Times New Roman" w:cs="Times New Roman"/>
          <w:sz w:val="24"/>
          <w:szCs w:val="24"/>
        </w:rPr>
        <w:t xml:space="preserve">amawiającego na podstawie art. 24 ust. 5 pkt. </w:t>
      </w:r>
      <w:r w:rsidR="00A716E1" w:rsidRPr="00156D5E">
        <w:rPr>
          <w:rFonts w:ascii="Times New Roman" w:hAnsi="Times New Roman" w:cs="Times New Roman"/>
          <w:sz w:val="24"/>
          <w:szCs w:val="24"/>
        </w:rPr>
        <w:t xml:space="preserve">1, </w:t>
      </w:r>
      <w:r w:rsidR="00C16CC4" w:rsidRPr="00156D5E">
        <w:rPr>
          <w:rFonts w:ascii="Times New Roman" w:hAnsi="Times New Roman" w:cs="Times New Roman"/>
          <w:sz w:val="24"/>
          <w:szCs w:val="24"/>
        </w:rPr>
        <w:t>5 i 6 ustawy, wystawionej nie wcześniej niż 6 miesięcy przed upływem terminu składania ofert;</w:t>
      </w:r>
    </w:p>
    <w:p w:rsidR="00C16CC4" w:rsidRPr="00156D5E" w:rsidRDefault="0033483A" w:rsidP="004D1563">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D1563" w:rsidRPr="00156D5E">
        <w:rPr>
          <w:rFonts w:ascii="Times New Roman" w:hAnsi="Times New Roman" w:cs="Times New Roman"/>
          <w:sz w:val="24"/>
          <w:szCs w:val="24"/>
        </w:rPr>
        <w:t>.</w:t>
      </w:r>
      <w:r w:rsidR="00473599" w:rsidRPr="00156D5E">
        <w:rPr>
          <w:rFonts w:ascii="Times New Roman" w:hAnsi="Times New Roman" w:cs="Times New Roman"/>
          <w:sz w:val="24"/>
          <w:szCs w:val="24"/>
        </w:rPr>
        <w:t>1.</w:t>
      </w:r>
      <w:r w:rsidR="004D1563" w:rsidRPr="00156D5E">
        <w:rPr>
          <w:rFonts w:ascii="Times New Roman" w:hAnsi="Times New Roman" w:cs="Times New Roman"/>
          <w:sz w:val="24"/>
          <w:szCs w:val="24"/>
        </w:rPr>
        <w:t>2.</w:t>
      </w:r>
      <w:r w:rsidR="009B3BB5" w:rsidRPr="00156D5E">
        <w:rPr>
          <w:rFonts w:ascii="Times New Roman" w:hAnsi="Times New Roman" w:cs="Times New Roman"/>
          <w:sz w:val="24"/>
          <w:szCs w:val="24"/>
        </w:rPr>
        <w:t xml:space="preserve"> </w:t>
      </w:r>
      <w:r w:rsidR="00C16CC4" w:rsidRPr="00156D5E">
        <w:rPr>
          <w:rFonts w:ascii="Times New Roman" w:hAnsi="Times New Roman" w:cs="Times New Roman"/>
          <w:sz w:val="24"/>
          <w:szCs w:val="24"/>
        </w:rPr>
        <w:t>zaświadczenia właściwego naczelnika urzędu skarbowego potwierdzającego, że Wykonawca nie zalega z opłacaniem podatków, wystawionego nie wcześniej niż 3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C16CC4" w:rsidRPr="00156D5E" w:rsidRDefault="0033483A" w:rsidP="004D1563">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D1563" w:rsidRPr="00156D5E">
        <w:rPr>
          <w:rFonts w:ascii="Times New Roman" w:hAnsi="Times New Roman" w:cs="Times New Roman"/>
          <w:sz w:val="24"/>
          <w:szCs w:val="24"/>
        </w:rPr>
        <w:t>.</w:t>
      </w:r>
      <w:r w:rsidR="00473599" w:rsidRPr="00156D5E">
        <w:rPr>
          <w:rFonts w:ascii="Times New Roman" w:hAnsi="Times New Roman" w:cs="Times New Roman"/>
          <w:sz w:val="24"/>
          <w:szCs w:val="24"/>
        </w:rPr>
        <w:t>1.</w:t>
      </w:r>
      <w:r w:rsidR="004D1563" w:rsidRPr="00156D5E">
        <w:rPr>
          <w:rFonts w:ascii="Times New Roman" w:hAnsi="Times New Roman" w:cs="Times New Roman"/>
          <w:sz w:val="24"/>
          <w:szCs w:val="24"/>
        </w:rPr>
        <w:t>3.</w:t>
      </w:r>
      <w:r w:rsidR="009B3BB5" w:rsidRPr="00156D5E">
        <w:rPr>
          <w:rFonts w:ascii="Times New Roman" w:hAnsi="Times New Roman" w:cs="Times New Roman"/>
          <w:sz w:val="24"/>
          <w:szCs w:val="24"/>
        </w:rPr>
        <w:t xml:space="preserve"> </w:t>
      </w:r>
      <w:r w:rsidR="00C16CC4" w:rsidRPr="00156D5E">
        <w:rPr>
          <w:rFonts w:ascii="Times New Roman" w:hAnsi="Times New Roman" w:cs="Times New Roman"/>
          <w:sz w:val="24"/>
          <w:szCs w:val="24"/>
        </w:rPr>
        <w:t>zaświadczenia właściwej terenowej jednostki organizacyjnej Zakładu Ubezpieczeń Społecznych lub Kasy Rolniczego Ubezpieczenia Społecznego albo innego dokumentu potwierdzającego, że Wykonawca nie zalega z opłacaniem składek na ubezpieczenia społeczne i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C16CC4" w:rsidRPr="00156D5E" w:rsidRDefault="0033483A" w:rsidP="00CE14A6">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D1563" w:rsidRPr="00156D5E">
        <w:rPr>
          <w:rFonts w:ascii="Times New Roman" w:hAnsi="Times New Roman" w:cs="Times New Roman"/>
          <w:sz w:val="24"/>
          <w:szCs w:val="24"/>
        </w:rPr>
        <w:t>.</w:t>
      </w:r>
      <w:r w:rsidR="00473599" w:rsidRPr="00156D5E">
        <w:rPr>
          <w:rFonts w:ascii="Times New Roman" w:hAnsi="Times New Roman" w:cs="Times New Roman"/>
          <w:sz w:val="24"/>
          <w:szCs w:val="24"/>
        </w:rPr>
        <w:t>1.</w:t>
      </w:r>
      <w:r w:rsidR="004D1563" w:rsidRPr="00156D5E">
        <w:rPr>
          <w:rFonts w:ascii="Times New Roman" w:hAnsi="Times New Roman" w:cs="Times New Roman"/>
          <w:sz w:val="24"/>
          <w:szCs w:val="24"/>
        </w:rPr>
        <w:t>4.</w:t>
      </w:r>
      <w:r w:rsidR="009B3BB5" w:rsidRPr="00156D5E">
        <w:rPr>
          <w:rFonts w:ascii="Times New Roman" w:hAnsi="Times New Roman" w:cs="Times New Roman"/>
          <w:sz w:val="24"/>
          <w:szCs w:val="24"/>
        </w:rPr>
        <w:t xml:space="preserve"> </w:t>
      </w:r>
      <w:r w:rsidR="00C16CC4" w:rsidRPr="00156D5E">
        <w:rPr>
          <w:rFonts w:ascii="Times New Roman" w:hAnsi="Times New Roman" w:cs="Times New Roman"/>
          <w:sz w:val="24"/>
          <w:szCs w:val="24"/>
        </w:rPr>
        <w:t>odpis z właściwego rejestru lub z centralnej ewidencji i informacji o działalności gospodarczej, jeżeli odrębne przepisy wymagają wpisu do rejestru lub ewidencji, w celu potwierdzenia braku podstaw do wykluczenia na podstawie art. 24 ust. 5 pkt. 1 ustawy;</w:t>
      </w:r>
    </w:p>
    <w:p w:rsidR="00CE14A6" w:rsidRPr="00156D5E" w:rsidRDefault="00CE14A6" w:rsidP="00CE14A6">
      <w:pPr>
        <w:autoSpaceDE w:val="0"/>
        <w:autoSpaceDN w:val="0"/>
        <w:adjustRightInd w:val="0"/>
        <w:spacing w:after="0" w:line="240" w:lineRule="auto"/>
        <w:jc w:val="both"/>
        <w:rPr>
          <w:rFonts w:ascii="Times New Roman" w:eastAsia="TimesNewRoman" w:hAnsi="Times New Roman" w:cs="Times New Roman"/>
          <w:sz w:val="24"/>
          <w:szCs w:val="24"/>
        </w:rPr>
      </w:pPr>
      <w:r w:rsidRPr="00156D5E">
        <w:rPr>
          <w:rFonts w:ascii="Times New Roman" w:eastAsia="TimesNewRoman" w:hAnsi="Times New Roman" w:cs="Times New Roman"/>
          <w:sz w:val="24"/>
          <w:szCs w:val="24"/>
        </w:rPr>
        <w:t xml:space="preserve">6.1.5. oświadczenia Wykonawcy o braku wydania wobec niego prawomocnego wyroku sądu lub ostatecznej decyzji administracyjnej o zaleganiu z uiszczaniem podatków, opłat lub </w:t>
      </w:r>
      <w:r w:rsidRPr="00156D5E">
        <w:rPr>
          <w:rFonts w:ascii="Times New Roman" w:eastAsia="TimesNewRoman" w:hAnsi="Times New Roman" w:cs="Times New Roman"/>
          <w:sz w:val="24"/>
          <w:szCs w:val="24"/>
        </w:rPr>
        <w:lastRenderedPageBreak/>
        <w:t>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rsidR="00CE14A6" w:rsidRPr="00156D5E" w:rsidRDefault="00CE14A6" w:rsidP="00CE14A6">
      <w:pPr>
        <w:autoSpaceDE w:val="0"/>
        <w:autoSpaceDN w:val="0"/>
        <w:adjustRightInd w:val="0"/>
        <w:spacing w:after="0" w:line="240" w:lineRule="auto"/>
        <w:jc w:val="both"/>
        <w:rPr>
          <w:rFonts w:ascii="Times New Roman" w:eastAsia="TimesNewRoman" w:hAnsi="Times New Roman" w:cs="Times New Roman"/>
          <w:sz w:val="24"/>
          <w:szCs w:val="24"/>
        </w:rPr>
      </w:pPr>
      <w:r w:rsidRPr="00156D5E">
        <w:rPr>
          <w:rFonts w:ascii="Times New Roman" w:eastAsia="TimesNewRoman" w:hAnsi="Times New Roman" w:cs="Times New Roman"/>
          <w:sz w:val="24"/>
          <w:szCs w:val="24"/>
        </w:rPr>
        <w:t>6.1.6. oświadczenia Wykonawcy o braku orzeczenia wobec niego tytułem środka zapobiegawczego zakazu ubiegania się o zamówienia publiczne;</w:t>
      </w:r>
    </w:p>
    <w:p w:rsidR="00CE14A6" w:rsidRPr="00156D5E" w:rsidRDefault="00CE14A6" w:rsidP="00CE14A6">
      <w:pPr>
        <w:autoSpaceDE w:val="0"/>
        <w:autoSpaceDN w:val="0"/>
        <w:adjustRightInd w:val="0"/>
        <w:spacing w:after="0" w:line="240" w:lineRule="auto"/>
        <w:jc w:val="both"/>
        <w:rPr>
          <w:rFonts w:ascii="Times New Roman" w:eastAsia="TimesNewRoman" w:hAnsi="Times New Roman" w:cs="Times New Roman"/>
          <w:sz w:val="24"/>
          <w:szCs w:val="24"/>
        </w:rPr>
      </w:pPr>
      <w:r w:rsidRPr="00156D5E">
        <w:rPr>
          <w:rFonts w:ascii="Times New Roman" w:eastAsia="TimesNewRoman" w:hAnsi="Times New Roman" w:cs="Times New Roman"/>
          <w:sz w:val="24"/>
          <w:szCs w:val="24"/>
        </w:rPr>
        <w:t>6.1.7. oświadczenia Wykonawcy o niezaleganiu z opłacaniem podatków i opłat lokalnych, o których mowa w ustawie z dnia 12 stycznia 1991 r. o</w:t>
      </w:r>
      <w:r w:rsidR="00511486">
        <w:rPr>
          <w:rFonts w:ascii="Times New Roman" w:eastAsia="TimesNewRoman" w:hAnsi="Times New Roman" w:cs="Times New Roman"/>
          <w:sz w:val="24"/>
          <w:szCs w:val="24"/>
        </w:rPr>
        <w:t xml:space="preserve"> podatkach i opłatach lokalnych.</w:t>
      </w:r>
    </w:p>
    <w:p w:rsidR="00C16CC4" w:rsidRPr="00156D5E" w:rsidRDefault="0033483A" w:rsidP="00BE0253">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73599" w:rsidRPr="00156D5E">
        <w:rPr>
          <w:rFonts w:ascii="Times New Roman" w:hAnsi="Times New Roman" w:cs="Times New Roman"/>
          <w:sz w:val="24"/>
          <w:szCs w:val="24"/>
        </w:rPr>
        <w:t>.2</w:t>
      </w:r>
      <w:r w:rsidR="00BE0253" w:rsidRPr="00156D5E">
        <w:rPr>
          <w:rFonts w:ascii="Times New Roman" w:hAnsi="Times New Roman" w:cs="Times New Roman"/>
          <w:sz w:val="24"/>
          <w:szCs w:val="24"/>
        </w:rPr>
        <w:t>.</w:t>
      </w:r>
      <w:r w:rsidR="009B3BB5" w:rsidRPr="00156D5E">
        <w:rPr>
          <w:rFonts w:ascii="Times New Roman" w:hAnsi="Times New Roman" w:cs="Times New Roman"/>
          <w:sz w:val="24"/>
          <w:szCs w:val="24"/>
        </w:rPr>
        <w:t xml:space="preserve"> </w:t>
      </w:r>
      <w:r w:rsidR="00C16CC4" w:rsidRPr="00156D5E">
        <w:rPr>
          <w:rFonts w:ascii="Times New Roman" w:hAnsi="Times New Roman" w:cs="Times New Roman"/>
          <w:sz w:val="24"/>
          <w:szCs w:val="24"/>
        </w:rPr>
        <w:t xml:space="preserve">Wykonawca w </w:t>
      </w:r>
      <w:r w:rsidR="00C16CC4" w:rsidRPr="00156D5E">
        <w:rPr>
          <w:rFonts w:ascii="Times New Roman" w:hAnsi="Times New Roman" w:cs="Times New Roman"/>
          <w:b/>
          <w:sz w:val="24"/>
          <w:szCs w:val="24"/>
        </w:rPr>
        <w:t>terminie 3 dni</w:t>
      </w:r>
      <w:r w:rsidR="00C16CC4" w:rsidRPr="00156D5E">
        <w:rPr>
          <w:rFonts w:ascii="Times New Roman" w:hAnsi="Times New Roman" w:cs="Times New Roman"/>
          <w:sz w:val="24"/>
          <w:szCs w:val="24"/>
        </w:rPr>
        <w:t xml:space="preserve"> od dnia przekazania informacji, o której mowa w art. 86 ust. 5</w:t>
      </w:r>
      <w:r w:rsidR="00BE0253" w:rsidRPr="00156D5E">
        <w:rPr>
          <w:rFonts w:ascii="Times New Roman" w:hAnsi="Times New Roman" w:cs="Times New Roman"/>
          <w:sz w:val="24"/>
          <w:szCs w:val="24"/>
        </w:rPr>
        <w:t xml:space="preserve"> ustawy</w:t>
      </w:r>
      <w:r w:rsidR="00C16CC4" w:rsidRPr="00156D5E">
        <w:rPr>
          <w:rFonts w:ascii="Times New Roman" w:hAnsi="Times New Roman" w:cs="Times New Roman"/>
          <w:sz w:val="24"/>
          <w:szCs w:val="24"/>
        </w:rPr>
        <w:t>,</w:t>
      </w:r>
      <w:r w:rsidR="00BE0253" w:rsidRPr="00156D5E">
        <w:rPr>
          <w:rFonts w:ascii="Times New Roman" w:hAnsi="Times New Roman" w:cs="Times New Roman"/>
          <w:sz w:val="24"/>
          <w:szCs w:val="24"/>
        </w:rPr>
        <w:t xml:space="preserve"> </w:t>
      </w:r>
      <w:r w:rsidR="00473599" w:rsidRPr="00156D5E">
        <w:rPr>
          <w:rFonts w:ascii="Times New Roman" w:hAnsi="Times New Roman" w:cs="Times New Roman"/>
          <w:sz w:val="24"/>
          <w:szCs w:val="24"/>
        </w:rPr>
        <w:t>przekazuje Z</w:t>
      </w:r>
      <w:r w:rsidR="00C16CC4" w:rsidRPr="00156D5E">
        <w:rPr>
          <w:rFonts w:ascii="Times New Roman" w:hAnsi="Times New Roman" w:cs="Times New Roman"/>
          <w:sz w:val="24"/>
          <w:szCs w:val="24"/>
        </w:rPr>
        <w:t>amawiającemu oświadczenie o przynależności lub braku przynależności do tej samej grupy kapitałowej</w:t>
      </w:r>
      <w:r w:rsidR="00B941DB" w:rsidRPr="00156D5E">
        <w:rPr>
          <w:rFonts w:ascii="Times New Roman" w:hAnsi="Times New Roman" w:cs="Times New Roman"/>
          <w:sz w:val="24"/>
          <w:szCs w:val="24"/>
        </w:rPr>
        <w:t xml:space="preserve"> – </w:t>
      </w:r>
      <w:r w:rsidR="000F6ADE">
        <w:rPr>
          <w:rFonts w:ascii="Times New Roman" w:hAnsi="Times New Roman" w:cs="Times New Roman"/>
          <w:i/>
          <w:sz w:val="24"/>
          <w:szCs w:val="24"/>
        </w:rPr>
        <w:t>Załącznik Nr 3</w:t>
      </w:r>
      <w:r w:rsidR="00B941DB" w:rsidRPr="00156D5E">
        <w:rPr>
          <w:rFonts w:ascii="Times New Roman" w:hAnsi="Times New Roman" w:cs="Times New Roman"/>
          <w:i/>
          <w:sz w:val="24"/>
          <w:szCs w:val="24"/>
        </w:rPr>
        <w:t xml:space="preserve"> </w:t>
      </w:r>
      <w:r w:rsidR="00B941DB" w:rsidRPr="00156D5E">
        <w:rPr>
          <w:rFonts w:ascii="Times New Roman" w:hAnsi="Times New Roman" w:cs="Times New Roman"/>
          <w:sz w:val="24"/>
          <w:szCs w:val="24"/>
        </w:rPr>
        <w:t>do SIWZ,</w:t>
      </w:r>
      <w:r w:rsidR="00C16CC4" w:rsidRPr="00156D5E">
        <w:rPr>
          <w:rFonts w:ascii="Times New Roman" w:hAnsi="Times New Roman" w:cs="Times New Roman"/>
          <w:sz w:val="24"/>
          <w:szCs w:val="24"/>
        </w:rPr>
        <w:t xml:space="preserve"> zgodnie z art. 24 ust. 11 ustawy. Wraz ze złożeniem  oświadczenia,  Wykonawca  może  przedstawić  dow</w:t>
      </w:r>
      <w:r w:rsidR="00473599" w:rsidRPr="00156D5E">
        <w:rPr>
          <w:rFonts w:ascii="Times New Roman" w:hAnsi="Times New Roman" w:cs="Times New Roman"/>
          <w:sz w:val="24"/>
          <w:szCs w:val="24"/>
        </w:rPr>
        <w:t>ody,  że  powiązania  z  innym W</w:t>
      </w:r>
      <w:r w:rsidR="00C16CC4" w:rsidRPr="00156D5E">
        <w:rPr>
          <w:rFonts w:ascii="Times New Roman" w:hAnsi="Times New Roman" w:cs="Times New Roman"/>
          <w:sz w:val="24"/>
          <w:szCs w:val="24"/>
        </w:rPr>
        <w:t>ykonawcą nie prowadzą do zakłócenia konkurencji w postępowaniu o udzielenie zamówienia.</w:t>
      </w:r>
    </w:p>
    <w:p w:rsidR="00C16CC4" w:rsidRPr="00156D5E" w:rsidRDefault="0033483A" w:rsidP="00BE0253">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73599" w:rsidRPr="00156D5E">
        <w:rPr>
          <w:rFonts w:ascii="Times New Roman" w:hAnsi="Times New Roman" w:cs="Times New Roman"/>
          <w:sz w:val="24"/>
          <w:szCs w:val="24"/>
        </w:rPr>
        <w:t>.3</w:t>
      </w:r>
      <w:r w:rsidR="00BE0253" w:rsidRPr="00156D5E">
        <w:rPr>
          <w:rFonts w:ascii="Times New Roman" w:hAnsi="Times New Roman" w:cs="Times New Roman"/>
          <w:sz w:val="24"/>
          <w:szCs w:val="24"/>
        </w:rPr>
        <w:t>.</w:t>
      </w:r>
      <w:r w:rsidR="009B3BB5" w:rsidRPr="00156D5E">
        <w:rPr>
          <w:rFonts w:ascii="Times New Roman" w:hAnsi="Times New Roman" w:cs="Times New Roman"/>
          <w:sz w:val="24"/>
          <w:szCs w:val="24"/>
        </w:rPr>
        <w:t xml:space="preserve"> </w:t>
      </w:r>
      <w:r w:rsidR="00BE0253" w:rsidRPr="00156D5E">
        <w:rPr>
          <w:rFonts w:ascii="Times New Roman" w:hAnsi="Times New Roman" w:cs="Times New Roman"/>
          <w:sz w:val="24"/>
          <w:szCs w:val="24"/>
        </w:rPr>
        <w:t>Jeżeli W</w:t>
      </w:r>
      <w:r w:rsidR="00C16CC4" w:rsidRPr="00156D5E">
        <w:rPr>
          <w:rFonts w:ascii="Times New Roman" w:hAnsi="Times New Roman" w:cs="Times New Roman"/>
          <w:sz w:val="24"/>
          <w:szCs w:val="24"/>
        </w:rPr>
        <w:t xml:space="preserve">ykonawca ma siedzibę lub miejsce zamieszkania poza terytorium Rzeczypospolitej Polskiej, zamiast dokumentów, o których mowa w § 5 Rozporządzenia Ministra Rozwoju z dn. 26.07.2016 r. (Dz. U. z 2016 r., poz. 1126): </w:t>
      </w:r>
    </w:p>
    <w:p w:rsidR="00C16CC4" w:rsidRPr="00156D5E" w:rsidRDefault="00BE0253" w:rsidP="0033483A">
      <w:pPr>
        <w:spacing w:after="0" w:line="240" w:lineRule="auto"/>
        <w:ind w:left="426"/>
        <w:jc w:val="both"/>
        <w:rPr>
          <w:rFonts w:ascii="Times New Roman" w:hAnsi="Times New Roman" w:cs="Times New Roman"/>
          <w:color w:val="000000" w:themeColor="text1"/>
          <w:sz w:val="24"/>
          <w:szCs w:val="24"/>
        </w:rPr>
      </w:pPr>
      <w:r w:rsidRPr="00156D5E">
        <w:rPr>
          <w:rFonts w:ascii="Times New Roman" w:hAnsi="Times New Roman" w:cs="Times New Roman"/>
          <w:sz w:val="24"/>
          <w:szCs w:val="24"/>
        </w:rPr>
        <w:t xml:space="preserve">2.1.) </w:t>
      </w:r>
      <w:r w:rsidR="00C16CC4" w:rsidRPr="00156D5E">
        <w:rPr>
          <w:rFonts w:ascii="Times New Roman" w:hAnsi="Times New Roman" w:cs="Times New Roman"/>
          <w:sz w:val="24"/>
          <w:szCs w:val="24"/>
        </w:rPr>
        <w:t xml:space="preserve">pkt 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w:t>
      </w:r>
      <w:r w:rsidR="00A6025E" w:rsidRPr="00156D5E">
        <w:rPr>
          <w:rFonts w:ascii="Times New Roman" w:hAnsi="Times New Roman" w:cs="Times New Roman"/>
          <w:sz w:val="24"/>
          <w:szCs w:val="24"/>
        </w:rPr>
        <w:t>12-2</w:t>
      </w:r>
      <w:r w:rsidR="00C16CC4" w:rsidRPr="00156D5E">
        <w:rPr>
          <w:rFonts w:ascii="Times New Roman" w:hAnsi="Times New Roman" w:cs="Times New Roman"/>
          <w:sz w:val="24"/>
          <w:szCs w:val="24"/>
        </w:rPr>
        <w:t xml:space="preserve">3 </w:t>
      </w:r>
      <w:r w:rsidR="00C16CC4" w:rsidRPr="00156D5E">
        <w:rPr>
          <w:rFonts w:ascii="Times New Roman" w:hAnsi="Times New Roman" w:cs="Times New Roman"/>
          <w:color w:val="000000" w:themeColor="text1"/>
          <w:sz w:val="24"/>
          <w:szCs w:val="24"/>
        </w:rPr>
        <w:t xml:space="preserve">oraz ust. 5 pkt </w:t>
      </w:r>
      <w:r w:rsidR="00A6025E" w:rsidRPr="00156D5E">
        <w:rPr>
          <w:rFonts w:ascii="Times New Roman" w:hAnsi="Times New Roman" w:cs="Times New Roman"/>
          <w:color w:val="000000" w:themeColor="text1"/>
          <w:sz w:val="24"/>
          <w:szCs w:val="24"/>
        </w:rPr>
        <w:t xml:space="preserve">1, 4, </w:t>
      </w:r>
      <w:r w:rsidR="00C16CC4" w:rsidRPr="00156D5E">
        <w:rPr>
          <w:rFonts w:ascii="Times New Roman" w:hAnsi="Times New Roman" w:cs="Times New Roman"/>
          <w:color w:val="000000" w:themeColor="text1"/>
          <w:sz w:val="24"/>
          <w:szCs w:val="24"/>
        </w:rPr>
        <w:t xml:space="preserve">5 i 6 ustawy; </w:t>
      </w:r>
    </w:p>
    <w:p w:rsidR="00C16CC4" w:rsidRPr="00156D5E" w:rsidRDefault="00C16CC4" w:rsidP="00CE1A62">
      <w:pPr>
        <w:pStyle w:val="Akapitzlist"/>
        <w:numPr>
          <w:ilvl w:val="1"/>
          <w:numId w:val="2"/>
        </w:numPr>
        <w:tabs>
          <w:tab w:val="left" w:pos="851"/>
        </w:tabs>
        <w:spacing w:line="240" w:lineRule="auto"/>
        <w:ind w:left="426" w:firstLine="0"/>
        <w:rPr>
          <w:rFonts w:ascii="Times New Roman" w:hAnsi="Times New Roman" w:cs="Times New Roman"/>
          <w:sz w:val="24"/>
          <w:szCs w:val="24"/>
        </w:rPr>
      </w:pPr>
      <w:r w:rsidRPr="00156D5E">
        <w:rPr>
          <w:rFonts w:ascii="Times New Roman" w:hAnsi="Times New Roman" w:cs="Times New Roman"/>
          <w:sz w:val="24"/>
          <w:szCs w:val="24"/>
        </w:rPr>
        <w:t>pkt 2–4 – składa dokument lub dokument</w:t>
      </w:r>
      <w:r w:rsidR="00BE0253" w:rsidRPr="00156D5E">
        <w:rPr>
          <w:rFonts w:ascii="Times New Roman" w:hAnsi="Times New Roman" w:cs="Times New Roman"/>
          <w:sz w:val="24"/>
          <w:szCs w:val="24"/>
        </w:rPr>
        <w:t xml:space="preserve">y wystawione w kraju, w którym Wykonawca ma </w:t>
      </w:r>
      <w:r w:rsidRPr="00156D5E">
        <w:rPr>
          <w:rFonts w:ascii="Times New Roman" w:hAnsi="Times New Roman" w:cs="Times New Roman"/>
          <w:sz w:val="24"/>
          <w:szCs w:val="24"/>
        </w:rPr>
        <w:t xml:space="preserve">siedzibę lub miejsce za-mieszkania, potwierdzające odpowiednio, że: </w:t>
      </w:r>
    </w:p>
    <w:p w:rsidR="00C16CC4" w:rsidRPr="00156D5E" w:rsidRDefault="00BE0253" w:rsidP="0033483A">
      <w:pPr>
        <w:spacing w:after="0" w:line="240" w:lineRule="auto"/>
        <w:ind w:left="426"/>
        <w:jc w:val="both"/>
        <w:rPr>
          <w:rFonts w:ascii="Times New Roman" w:hAnsi="Times New Roman" w:cs="Times New Roman"/>
          <w:sz w:val="24"/>
          <w:szCs w:val="24"/>
        </w:rPr>
      </w:pPr>
      <w:r w:rsidRPr="00156D5E">
        <w:rPr>
          <w:rFonts w:ascii="Times New Roman" w:hAnsi="Times New Roman" w:cs="Times New Roman"/>
          <w:sz w:val="24"/>
          <w:szCs w:val="24"/>
        </w:rPr>
        <w:t>a)</w:t>
      </w:r>
      <w:r w:rsidR="00C16CC4" w:rsidRPr="00156D5E">
        <w:rPr>
          <w:rFonts w:ascii="Times New Roman" w:hAnsi="Times New Roman" w:cs="Times New Roman"/>
          <w:sz w:val="24"/>
          <w:szCs w:val="24"/>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w:t>
      </w:r>
      <w:r w:rsidRPr="00156D5E">
        <w:rPr>
          <w:rFonts w:ascii="Times New Roman" w:hAnsi="Times New Roman" w:cs="Times New Roman"/>
          <w:sz w:val="24"/>
          <w:szCs w:val="24"/>
        </w:rPr>
        <w:t xml:space="preserve">roczenie lub rozłożenie na raty </w:t>
      </w:r>
      <w:r w:rsidR="00C16CC4" w:rsidRPr="00156D5E">
        <w:rPr>
          <w:rFonts w:ascii="Times New Roman" w:hAnsi="Times New Roman" w:cs="Times New Roman"/>
          <w:sz w:val="24"/>
          <w:szCs w:val="24"/>
        </w:rPr>
        <w:t xml:space="preserve">zaległych płatności lub wstrzymanie w całości wykonania decyzji właściwego organu, </w:t>
      </w:r>
    </w:p>
    <w:p w:rsidR="00C16CC4" w:rsidRPr="00156D5E" w:rsidRDefault="00BE0253" w:rsidP="0033483A">
      <w:pPr>
        <w:spacing w:after="0" w:line="240" w:lineRule="auto"/>
        <w:ind w:left="426"/>
        <w:jc w:val="both"/>
        <w:rPr>
          <w:rFonts w:ascii="Times New Roman" w:hAnsi="Times New Roman" w:cs="Times New Roman"/>
          <w:sz w:val="24"/>
          <w:szCs w:val="24"/>
        </w:rPr>
      </w:pPr>
      <w:r w:rsidRPr="00156D5E">
        <w:rPr>
          <w:rFonts w:ascii="Times New Roman" w:hAnsi="Times New Roman" w:cs="Times New Roman"/>
          <w:sz w:val="24"/>
          <w:szCs w:val="24"/>
        </w:rPr>
        <w:t>b)</w:t>
      </w:r>
      <w:r w:rsidR="00C16CC4" w:rsidRPr="00156D5E">
        <w:rPr>
          <w:rFonts w:ascii="Times New Roman" w:hAnsi="Times New Roman" w:cs="Times New Roman"/>
          <w:sz w:val="24"/>
          <w:szCs w:val="24"/>
        </w:rPr>
        <w:t xml:space="preserve">nie otwarto jego likwidacji ani nie ogłoszono upadłości. </w:t>
      </w:r>
    </w:p>
    <w:p w:rsidR="00C16CC4" w:rsidRPr="00156D5E" w:rsidRDefault="00BE0253" w:rsidP="0033483A">
      <w:pPr>
        <w:spacing w:after="0" w:line="240" w:lineRule="auto"/>
        <w:ind w:left="426"/>
        <w:jc w:val="both"/>
        <w:rPr>
          <w:rFonts w:ascii="Times New Roman" w:hAnsi="Times New Roman" w:cs="Times New Roman"/>
          <w:sz w:val="24"/>
          <w:szCs w:val="24"/>
        </w:rPr>
      </w:pPr>
      <w:r w:rsidRPr="00156D5E">
        <w:rPr>
          <w:rFonts w:ascii="Times New Roman" w:hAnsi="Times New Roman" w:cs="Times New Roman"/>
          <w:sz w:val="24"/>
          <w:szCs w:val="24"/>
        </w:rPr>
        <w:t>2.3.</w:t>
      </w:r>
      <w:r w:rsidR="00C16CC4" w:rsidRPr="00156D5E">
        <w:rPr>
          <w:rFonts w:ascii="Times New Roman" w:hAnsi="Times New Roman" w:cs="Times New Roman"/>
          <w:sz w:val="24"/>
          <w:szCs w:val="24"/>
        </w:rPr>
        <w:t xml:space="preserve">Dokumenty, o których mowa w ust. 2 pkt 1 i pkt 2lit. b, powinny być wystawione nie wcześniej niż 6 miesięcy przed upływem terminu składania ofert albo wniosków o dopuszczenie do udziału w postępowaniu. Dokument, o którym mowa w ust. 2 pkt 2 lit. a, powinien być wystawiony nie wcześniej niż 3 miesiące przed upływem tego terminu. </w:t>
      </w:r>
    </w:p>
    <w:p w:rsidR="00C16CC4" w:rsidRPr="00156D5E" w:rsidRDefault="00BE0253" w:rsidP="0033483A">
      <w:pPr>
        <w:spacing w:after="0" w:line="240" w:lineRule="auto"/>
        <w:ind w:left="426"/>
        <w:jc w:val="both"/>
        <w:rPr>
          <w:rFonts w:ascii="Times New Roman" w:hAnsi="Times New Roman" w:cs="Times New Roman"/>
          <w:sz w:val="24"/>
          <w:szCs w:val="24"/>
        </w:rPr>
      </w:pPr>
      <w:r w:rsidRPr="00156D5E">
        <w:rPr>
          <w:rFonts w:ascii="Times New Roman" w:hAnsi="Times New Roman" w:cs="Times New Roman"/>
          <w:sz w:val="24"/>
          <w:szCs w:val="24"/>
        </w:rPr>
        <w:t>2.4.</w:t>
      </w:r>
      <w:r w:rsidR="00C16CC4" w:rsidRPr="00156D5E">
        <w:rPr>
          <w:rFonts w:ascii="Times New Roman" w:hAnsi="Times New Roman" w:cs="Times New Roman"/>
          <w:sz w:val="24"/>
          <w:szCs w:val="24"/>
        </w:rPr>
        <w:t xml:space="preserve">Jeżeli w kraju, w którym wykonawca ma siedzibę lub miejsce zamieszkania lub miejsce zamieszkania ma osoba,  której dokument dotyczy, nie wydaje się dokumentów, o których mowa w ust. 2,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ust. 3 stosuje się. </w:t>
      </w:r>
    </w:p>
    <w:p w:rsidR="00C16CC4" w:rsidRPr="00156D5E" w:rsidRDefault="00BE0253" w:rsidP="0033483A">
      <w:pPr>
        <w:spacing w:after="0" w:line="240" w:lineRule="auto"/>
        <w:ind w:left="426"/>
        <w:jc w:val="both"/>
        <w:rPr>
          <w:rFonts w:ascii="Times New Roman" w:hAnsi="Times New Roman" w:cs="Times New Roman"/>
          <w:sz w:val="24"/>
          <w:szCs w:val="24"/>
        </w:rPr>
      </w:pPr>
      <w:r w:rsidRPr="00156D5E">
        <w:rPr>
          <w:rFonts w:ascii="Times New Roman" w:hAnsi="Times New Roman" w:cs="Times New Roman"/>
          <w:sz w:val="24"/>
          <w:szCs w:val="24"/>
        </w:rPr>
        <w:t>2.5.</w:t>
      </w:r>
      <w:r w:rsidR="00C16CC4" w:rsidRPr="00156D5E">
        <w:rPr>
          <w:rFonts w:ascii="Times New Roman" w:hAnsi="Times New Roman" w:cs="Times New Roman"/>
          <w:sz w:val="24"/>
          <w:szCs w:val="24"/>
        </w:rPr>
        <w:t>W przypadku wątpliwości co do tr</w:t>
      </w:r>
      <w:r w:rsidR="00346407" w:rsidRPr="00156D5E">
        <w:rPr>
          <w:rFonts w:ascii="Times New Roman" w:hAnsi="Times New Roman" w:cs="Times New Roman"/>
          <w:sz w:val="24"/>
          <w:szCs w:val="24"/>
        </w:rPr>
        <w:t>eści dokumentu złożonego przez Wykonawcę, Z</w:t>
      </w:r>
      <w:r w:rsidR="00C16CC4" w:rsidRPr="00156D5E">
        <w:rPr>
          <w:rFonts w:ascii="Times New Roman" w:hAnsi="Times New Roman" w:cs="Times New Roman"/>
          <w:sz w:val="24"/>
          <w:szCs w:val="24"/>
        </w:rPr>
        <w:t>amawiający może zwrócić się do właściwych organ</w:t>
      </w:r>
      <w:r w:rsidR="00346407" w:rsidRPr="00156D5E">
        <w:rPr>
          <w:rFonts w:ascii="Times New Roman" w:hAnsi="Times New Roman" w:cs="Times New Roman"/>
          <w:sz w:val="24"/>
          <w:szCs w:val="24"/>
        </w:rPr>
        <w:t>ów odpowiednio kraju, w którym W</w:t>
      </w:r>
      <w:r w:rsidR="00C16CC4" w:rsidRPr="00156D5E">
        <w:rPr>
          <w:rFonts w:ascii="Times New Roman" w:hAnsi="Times New Roman" w:cs="Times New Roman"/>
          <w:sz w:val="24"/>
          <w:szCs w:val="24"/>
        </w:rPr>
        <w:t>ykonawca ma siedzibę lub miejsce zamieszkania lub miejsce zamieszkania ma osoba, której dokument dotyczy, o udzielenie niezbędnych informacji dotyczących tego dokumentu.</w:t>
      </w:r>
    </w:p>
    <w:p w:rsidR="00C16CC4" w:rsidRPr="00156D5E" w:rsidRDefault="00BE0253" w:rsidP="0033483A">
      <w:pPr>
        <w:spacing w:after="0" w:line="240" w:lineRule="auto"/>
        <w:ind w:left="426"/>
        <w:jc w:val="both"/>
        <w:rPr>
          <w:rFonts w:ascii="Times New Roman" w:hAnsi="Times New Roman" w:cs="Times New Roman"/>
          <w:sz w:val="24"/>
          <w:szCs w:val="24"/>
        </w:rPr>
      </w:pPr>
      <w:r w:rsidRPr="00156D5E">
        <w:rPr>
          <w:rFonts w:ascii="Times New Roman" w:hAnsi="Times New Roman" w:cs="Times New Roman"/>
          <w:sz w:val="24"/>
          <w:szCs w:val="24"/>
        </w:rPr>
        <w:t>2.6.</w:t>
      </w:r>
      <w:r w:rsidR="00C16CC4" w:rsidRPr="00156D5E">
        <w:rPr>
          <w:rFonts w:ascii="Times New Roman" w:hAnsi="Times New Roman" w:cs="Times New Roman"/>
          <w:sz w:val="24"/>
          <w:szCs w:val="24"/>
        </w:rPr>
        <w:t xml:space="preserve">Wykonawca mający siedzibę na terytorium Rzeczypospolitej Polskiej, w odniesieniu do osoby mającej miejsce zamieszkania poza terytorium Rzeczypospolitej Polskiej, której dotyczy dokument wskazany w ust. 5 pkt 1.5, składa dokument, o którym mowa w 2 ust. 2 pkt 1, w zakresie określonym w art. 24 ust. 1 pkt 14 i 21 oraz ust. 5 pkt 6 ustawy. Jeżeli w kraju, w którym miejsce zamieszkania ma osoba, której dokument miał dotyczyć, nie </w:t>
      </w:r>
      <w:r w:rsidR="00C16CC4" w:rsidRPr="00156D5E">
        <w:rPr>
          <w:rFonts w:ascii="Times New Roman" w:hAnsi="Times New Roman" w:cs="Times New Roman"/>
          <w:sz w:val="24"/>
          <w:szCs w:val="24"/>
        </w:rPr>
        <w:lastRenderedPageBreak/>
        <w:t xml:space="preserve">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ust. 3 zdanie pierwsze stosuje się. </w:t>
      </w:r>
    </w:p>
    <w:p w:rsidR="00C16CC4" w:rsidRPr="00156D5E" w:rsidRDefault="0033483A" w:rsidP="0041718B">
      <w:pPr>
        <w:spacing w:after="0" w:line="240" w:lineRule="auto"/>
        <w:jc w:val="both"/>
        <w:rPr>
          <w:rFonts w:ascii="Times New Roman" w:hAnsi="Times New Roman" w:cs="Times New Roman"/>
          <w:sz w:val="24"/>
          <w:szCs w:val="24"/>
        </w:rPr>
      </w:pPr>
      <w:r w:rsidRPr="00156D5E">
        <w:rPr>
          <w:rFonts w:ascii="Times New Roman" w:hAnsi="Times New Roman" w:cs="Times New Roman"/>
          <w:color w:val="000000" w:themeColor="text1"/>
          <w:sz w:val="24"/>
          <w:szCs w:val="24"/>
        </w:rPr>
        <w:t>6</w:t>
      </w:r>
      <w:r w:rsidR="00473599" w:rsidRPr="00156D5E">
        <w:rPr>
          <w:rFonts w:ascii="Times New Roman" w:hAnsi="Times New Roman" w:cs="Times New Roman"/>
          <w:color w:val="000000" w:themeColor="text1"/>
          <w:sz w:val="24"/>
          <w:szCs w:val="24"/>
        </w:rPr>
        <w:t>.4</w:t>
      </w:r>
      <w:r w:rsidR="0041718B" w:rsidRPr="00156D5E">
        <w:rPr>
          <w:rFonts w:ascii="Times New Roman" w:hAnsi="Times New Roman" w:cs="Times New Roman"/>
          <w:color w:val="000000" w:themeColor="text1"/>
          <w:sz w:val="24"/>
          <w:szCs w:val="24"/>
        </w:rPr>
        <w:t>.</w:t>
      </w:r>
      <w:r w:rsidR="009B3BB5" w:rsidRPr="00156D5E">
        <w:rPr>
          <w:rFonts w:ascii="Times New Roman" w:hAnsi="Times New Roman" w:cs="Times New Roman"/>
          <w:color w:val="000000" w:themeColor="text1"/>
          <w:sz w:val="24"/>
          <w:szCs w:val="24"/>
        </w:rPr>
        <w:t xml:space="preserve"> </w:t>
      </w:r>
      <w:r w:rsidR="00C16CC4" w:rsidRPr="00156D5E">
        <w:rPr>
          <w:rFonts w:ascii="Times New Roman" w:hAnsi="Times New Roman" w:cs="Times New Roman"/>
          <w:sz w:val="24"/>
          <w:szCs w:val="24"/>
        </w:rPr>
        <w:t>W celu potwierdzenia opisanego przez Zamawiającego warunku posiadania przez Wykonawcę zdolności ekonomicznej lub finansowej należy złożyć następujące dokumenty:</w:t>
      </w:r>
    </w:p>
    <w:p w:rsidR="00C16CC4" w:rsidRPr="00156D5E" w:rsidRDefault="00A6025E" w:rsidP="00C16CC4">
      <w:pPr>
        <w:autoSpaceDE w:val="0"/>
        <w:autoSpaceDN w:val="0"/>
        <w:adjustRightInd w:val="0"/>
        <w:spacing w:after="0" w:line="240" w:lineRule="auto"/>
        <w:rPr>
          <w:rFonts w:ascii="Times New Roman" w:eastAsia="TimesNewRoman" w:hAnsi="Times New Roman" w:cs="Times New Roman"/>
          <w:sz w:val="24"/>
          <w:szCs w:val="24"/>
        </w:rPr>
      </w:pPr>
      <w:r w:rsidRPr="00156D5E">
        <w:rPr>
          <w:rFonts w:ascii="Times New Roman" w:eastAsia="TimesNewRoman" w:hAnsi="Times New Roman" w:cs="Times New Roman"/>
          <w:sz w:val="24"/>
          <w:szCs w:val="24"/>
        </w:rPr>
        <w:t xml:space="preserve">a) </w:t>
      </w:r>
      <w:r w:rsidR="00C16CC4" w:rsidRPr="00156D5E">
        <w:rPr>
          <w:rFonts w:ascii="Times New Roman" w:eastAsia="TimesNewRoman" w:hAnsi="Times New Roman" w:cs="Times New Roman"/>
          <w:sz w:val="24"/>
          <w:szCs w:val="24"/>
        </w:rPr>
        <w:t>informację banku lub spółdzielczej kasy oszczędnościowo-kredytowej potwierdzającej wysokość posiadanych środków finansowych lub zdolność kredytową wykonawcy, w okresie nie wcześniejszym niż 1 miesiąc przed upływem terminu składania ofert albo wniosków o dopuszczenie do udział</w:t>
      </w:r>
      <w:r w:rsidR="003B79F4" w:rsidRPr="00156D5E">
        <w:rPr>
          <w:rFonts w:ascii="Times New Roman" w:eastAsia="TimesNewRoman" w:hAnsi="Times New Roman" w:cs="Times New Roman"/>
          <w:sz w:val="24"/>
          <w:szCs w:val="24"/>
        </w:rPr>
        <w:t>u w postępowaniu.</w:t>
      </w:r>
    </w:p>
    <w:p w:rsidR="00C16CC4" w:rsidRPr="00156D5E" w:rsidRDefault="0033483A" w:rsidP="0041718B">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73599" w:rsidRPr="00156D5E">
        <w:rPr>
          <w:rFonts w:ascii="Times New Roman" w:hAnsi="Times New Roman" w:cs="Times New Roman"/>
          <w:sz w:val="24"/>
          <w:szCs w:val="24"/>
        </w:rPr>
        <w:t>.5</w:t>
      </w:r>
      <w:r w:rsidR="0041718B" w:rsidRPr="00156D5E">
        <w:rPr>
          <w:rFonts w:ascii="Times New Roman" w:hAnsi="Times New Roman" w:cs="Times New Roman"/>
          <w:sz w:val="24"/>
          <w:szCs w:val="24"/>
        </w:rPr>
        <w:t>.</w:t>
      </w:r>
      <w:r w:rsidR="009B3BB5" w:rsidRPr="00156D5E">
        <w:rPr>
          <w:rFonts w:ascii="Times New Roman" w:hAnsi="Times New Roman" w:cs="Times New Roman"/>
          <w:sz w:val="24"/>
          <w:szCs w:val="24"/>
        </w:rPr>
        <w:t xml:space="preserve"> </w:t>
      </w:r>
      <w:r w:rsidR="00C16CC4" w:rsidRPr="00156D5E">
        <w:rPr>
          <w:rFonts w:ascii="Times New Roman" w:hAnsi="Times New Roman" w:cs="Times New Roman"/>
          <w:sz w:val="24"/>
          <w:szCs w:val="24"/>
        </w:rPr>
        <w:t>W celu potwierdzenia opisanego przez Zamawiającego warunku posiadania przez Wykonawcę zdolności technicznej</w:t>
      </w:r>
      <w:r w:rsidR="00867B83" w:rsidRPr="00156D5E">
        <w:rPr>
          <w:rFonts w:ascii="Times New Roman" w:hAnsi="Times New Roman" w:cs="Times New Roman"/>
          <w:sz w:val="24"/>
          <w:szCs w:val="24"/>
        </w:rPr>
        <w:t xml:space="preserve"> lub zawodowej</w:t>
      </w:r>
      <w:r w:rsidR="00C16CC4" w:rsidRPr="00156D5E">
        <w:rPr>
          <w:rFonts w:ascii="Times New Roman" w:hAnsi="Times New Roman" w:cs="Times New Roman"/>
          <w:sz w:val="24"/>
          <w:szCs w:val="24"/>
        </w:rPr>
        <w:t xml:space="preserve"> należy złożyć następujące dokumenty:</w:t>
      </w:r>
    </w:p>
    <w:p w:rsidR="00C16CC4" w:rsidRPr="00156D5E" w:rsidRDefault="00C16CC4" w:rsidP="00C16CC4">
      <w:pPr>
        <w:autoSpaceDE w:val="0"/>
        <w:autoSpaceDN w:val="0"/>
        <w:adjustRightInd w:val="0"/>
        <w:spacing w:after="0" w:line="240" w:lineRule="auto"/>
        <w:jc w:val="both"/>
        <w:rPr>
          <w:rFonts w:ascii="Times New Roman" w:eastAsia="Calibri" w:hAnsi="Times New Roman" w:cs="Times New Roman"/>
          <w:sz w:val="24"/>
          <w:szCs w:val="24"/>
        </w:rPr>
      </w:pPr>
      <w:r w:rsidRPr="00156D5E">
        <w:rPr>
          <w:rFonts w:ascii="Times New Roman" w:hAnsi="Times New Roman" w:cs="Times New Roman"/>
          <w:sz w:val="24"/>
          <w:szCs w:val="24"/>
        </w:rPr>
        <w:t>a)</w:t>
      </w:r>
      <w:r w:rsidR="006D21BA" w:rsidRPr="00156D5E">
        <w:rPr>
          <w:rFonts w:ascii="Times New Roman" w:hAnsi="Times New Roman" w:cs="Times New Roman"/>
          <w:sz w:val="24"/>
          <w:szCs w:val="24"/>
        </w:rPr>
        <w:t xml:space="preserve"> </w:t>
      </w:r>
      <w:r w:rsidR="0041718B" w:rsidRPr="00156D5E">
        <w:rPr>
          <w:rFonts w:ascii="Times New Roman" w:eastAsia="Calibri" w:hAnsi="Times New Roman" w:cs="Times New Roman"/>
          <w:sz w:val="24"/>
          <w:szCs w:val="24"/>
        </w:rPr>
        <w:t>wykaz</w:t>
      </w:r>
      <w:r w:rsidRPr="00156D5E">
        <w:rPr>
          <w:rFonts w:ascii="Times New Roman" w:eastAsia="Calibri" w:hAnsi="Times New Roman" w:cs="Times New Roman"/>
          <w:sz w:val="24"/>
          <w:szCs w:val="24"/>
        </w:rPr>
        <w:t xml:space="preserve"> usług wykonanych lub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lub są wykonywane, a jeżeli z uzasadnionej przyczyny o obiektywnym charakterze Wykonawca nie jest w stanie uzyskać tych  dokumentów – oświadczenie Wykonawcy; w przypadku świadczeń ciągłych nadal wykonywanych referencje bądź inne dokumenty potwierdzające ich należyte wykonywanie powinny być wydane nie wcześniej niż 3 miesiące przed upływem terminu składania ofert</w:t>
      </w:r>
      <w:r w:rsidR="006D21BA" w:rsidRPr="00156D5E">
        <w:rPr>
          <w:rFonts w:ascii="Times New Roman" w:eastAsia="Calibri" w:hAnsi="Times New Roman" w:cs="Times New Roman"/>
          <w:sz w:val="24"/>
          <w:szCs w:val="24"/>
        </w:rPr>
        <w:t xml:space="preserve"> - </w:t>
      </w:r>
      <w:r w:rsidR="006D21BA" w:rsidRPr="00156D5E">
        <w:rPr>
          <w:rFonts w:ascii="Times New Roman" w:eastAsia="Calibri" w:hAnsi="Times New Roman" w:cs="Times New Roman"/>
          <w:i/>
          <w:sz w:val="24"/>
          <w:szCs w:val="24"/>
        </w:rPr>
        <w:t>Załącznik Nr 7</w:t>
      </w:r>
      <w:r w:rsidR="006D21BA" w:rsidRPr="00156D5E">
        <w:rPr>
          <w:rFonts w:ascii="Times New Roman" w:eastAsia="Calibri" w:hAnsi="Times New Roman" w:cs="Times New Roman"/>
          <w:sz w:val="24"/>
          <w:szCs w:val="24"/>
        </w:rPr>
        <w:t xml:space="preserve"> do SIWZ.</w:t>
      </w:r>
      <w:r w:rsidRPr="00156D5E">
        <w:rPr>
          <w:rFonts w:ascii="Times New Roman" w:eastAsia="Calibri" w:hAnsi="Times New Roman" w:cs="Times New Roman"/>
          <w:sz w:val="24"/>
          <w:szCs w:val="24"/>
        </w:rPr>
        <w:t xml:space="preserve"> </w:t>
      </w:r>
    </w:p>
    <w:p w:rsidR="00C16CC4" w:rsidRPr="00156D5E" w:rsidRDefault="0041718B" w:rsidP="00C16CC4">
      <w:pPr>
        <w:autoSpaceDE w:val="0"/>
        <w:autoSpaceDN w:val="0"/>
        <w:adjustRightInd w:val="0"/>
        <w:spacing w:after="0" w:line="240" w:lineRule="auto"/>
        <w:jc w:val="both"/>
        <w:rPr>
          <w:rFonts w:ascii="Times New Roman" w:eastAsia="Calibri" w:hAnsi="Times New Roman" w:cs="Times New Roman"/>
          <w:sz w:val="24"/>
          <w:szCs w:val="24"/>
        </w:rPr>
      </w:pPr>
      <w:r w:rsidRPr="00156D5E">
        <w:rPr>
          <w:rFonts w:ascii="Times New Roman" w:eastAsia="Calibri" w:hAnsi="Times New Roman" w:cs="Times New Roman"/>
          <w:sz w:val="24"/>
          <w:szCs w:val="24"/>
        </w:rPr>
        <w:t>b)</w:t>
      </w:r>
      <w:r w:rsidR="006D21BA" w:rsidRPr="00156D5E">
        <w:rPr>
          <w:rFonts w:ascii="Times New Roman" w:eastAsia="Calibri" w:hAnsi="Times New Roman" w:cs="Times New Roman"/>
          <w:sz w:val="24"/>
          <w:szCs w:val="24"/>
        </w:rPr>
        <w:t xml:space="preserve"> </w:t>
      </w:r>
      <w:r w:rsidRPr="00156D5E">
        <w:rPr>
          <w:rFonts w:ascii="Times New Roman" w:eastAsia="Calibri" w:hAnsi="Times New Roman" w:cs="Times New Roman"/>
          <w:sz w:val="24"/>
          <w:szCs w:val="24"/>
        </w:rPr>
        <w:t>wykaz</w:t>
      </w:r>
      <w:r w:rsidR="00C16CC4" w:rsidRPr="00156D5E">
        <w:rPr>
          <w:rFonts w:ascii="Times New Roman" w:eastAsia="Calibri" w:hAnsi="Times New Roman" w:cs="Times New Roman"/>
          <w:sz w:val="24"/>
          <w:szCs w:val="24"/>
        </w:rPr>
        <w:t xml:space="preserve"> osób,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w:t>
      </w:r>
      <w:r w:rsidR="006D21BA" w:rsidRPr="00156D5E">
        <w:rPr>
          <w:rFonts w:ascii="Times New Roman" w:eastAsia="Calibri" w:hAnsi="Times New Roman" w:cs="Times New Roman"/>
          <w:sz w:val="24"/>
          <w:szCs w:val="24"/>
        </w:rPr>
        <w:t xml:space="preserve"> – </w:t>
      </w:r>
      <w:r w:rsidR="006D21BA" w:rsidRPr="00156D5E">
        <w:rPr>
          <w:rFonts w:ascii="Times New Roman" w:eastAsia="Calibri" w:hAnsi="Times New Roman" w:cs="Times New Roman"/>
          <w:i/>
          <w:sz w:val="24"/>
          <w:szCs w:val="24"/>
        </w:rPr>
        <w:t>Załącznik Nr 8</w:t>
      </w:r>
      <w:r w:rsidR="006D21BA" w:rsidRPr="00156D5E">
        <w:rPr>
          <w:rFonts w:ascii="Times New Roman" w:eastAsia="Calibri" w:hAnsi="Times New Roman" w:cs="Times New Roman"/>
          <w:sz w:val="24"/>
          <w:szCs w:val="24"/>
        </w:rPr>
        <w:t xml:space="preserve"> do SIWZ</w:t>
      </w:r>
      <w:r w:rsidR="00C16CC4" w:rsidRPr="00156D5E">
        <w:rPr>
          <w:rFonts w:ascii="Times New Roman" w:eastAsia="Calibri" w:hAnsi="Times New Roman" w:cs="Times New Roman"/>
          <w:sz w:val="24"/>
          <w:szCs w:val="24"/>
        </w:rPr>
        <w:t>.</w:t>
      </w:r>
    </w:p>
    <w:p w:rsidR="00C16CC4" w:rsidRPr="00156D5E" w:rsidRDefault="00C16CC4" w:rsidP="0041718B">
      <w:pPr>
        <w:spacing w:after="0" w:line="240" w:lineRule="auto"/>
        <w:jc w:val="both"/>
        <w:rPr>
          <w:rFonts w:ascii="Times New Roman" w:hAnsi="Times New Roman" w:cs="Times New Roman"/>
          <w:i/>
          <w:sz w:val="24"/>
          <w:szCs w:val="24"/>
        </w:rPr>
      </w:pPr>
      <w:r w:rsidRPr="00156D5E">
        <w:rPr>
          <w:rFonts w:ascii="Times New Roman" w:hAnsi="Times New Roman" w:cs="Times New Roman"/>
          <w:i/>
          <w:sz w:val="24"/>
          <w:szCs w:val="24"/>
        </w:rPr>
        <w:t xml:space="preserve">Z przedstawionego wykazu musi jednoznacznie wynikać spełnianie warunku określonego w rozdziale </w:t>
      </w:r>
      <w:r w:rsidR="0041718B" w:rsidRPr="00156D5E">
        <w:rPr>
          <w:rFonts w:ascii="Times New Roman" w:hAnsi="Times New Roman" w:cs="Times New Roman"/>
          <w:i/>
          <w:color w:val="000000" w:themeColor="text1"/>
          <w:sz w:val="24"/>
          <w:szCs w:val="24"/>
        </w:rPr>
        <w:t xml:space="preserve">V </w:t>
      </w:r>
      <w:r w:rsidRPr="00156D5E">
        <w:rPr>
          <w:rFonts w:ascii="Times New Roman" w:hAnsi="Times New Roman" w:cs="Times New Roman"/>
          <w:i/>
          <w:color w:val="000000" w:themeColor="text1"/>
          <w:sz w:val="24"/>
          <w:szCs w:val="24"/>
        </w:rPr>
        <w:t>SIWZ.</w:t>
      </w:r>
    </w:p>
    <w:p w:rsidR="00C16CC4" w:rsidRPr="00156D5E" w:rsidRDefault="0041718B" w:rsidP="0041718B">
      <w:pPr>
        <w:pStyle w:val="Tekstpodstawowy"/>
        <w:tabs>
          <w:tab w:val="left" w:pos="284"/>
          <w:tab w:val="num" w:pos="540"/>
        </w:tabs>
        <w:jc w:val="both"/>
        <w:rPr>
          <w:b/>
          <w:bCs/>
          <w:sz w:val="24"/>
          <w:szCs w:val="24"/>
          <w:u w:val="single"/>
        </w:rPr>
      </w:pPr>
      <w:r w:rsidRPr="00156D5E">
        <w:rPr>
          <w:sz w:val="24"/>
          <w:szCs w:val="24"/>
        </w:rPr>
        <w:t>c)</w:t>
      </w:r>
      <w:r w:rsidR="004B79A3" w:rsidRPr="00156D5E">
        <w:rPr>
          <w:sz w:val="24"/>
          <w:szCs w:val="24"/>
        </w:rPr>
        <w:t xml:space="preserve"> </w:t>
      </w:r>
      <w:r w:rsidRPr="00156D5E">
        <w:rPr>
          <w:sz w:val="24"/>
          <w:szCs w:val="24"/>
        </w:rPr>
        <w:t>o</w:t>
      </w:r>
      <w:r w:rsidR="00C16CC4" w:rsidRPr="00156D5E">
        <w:rPr>
          <w:sz w:val="24"/>
          <w:szCs w:val="24"/>
        </w:rPr>
        <w:t>świadczenie, że osoby które będą uczestniczyć w wykonywaniu zamówienia, posiadają wymagane uprawnienia.</w:t>
      </w:r>
      <w:r w:rsidRPr="00156D5E">
        <w:rPr>
          <w:b/>
          <w:bCs/>
          <w:sz w:val="24"/>
          <w:szCs w:val="24"/>
          <w:u w:val="single"/>
        </w:rPr>
        <w:t xml:space="preserve"> </w:t>
      </w:r>
    </w:p>
    <w:p w:rsidR="00C16CC4" w:rsidRPr="00156D5E" w:rsidRDefault="0033483A" w:rsidP="0041718B">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73599" w:rsidRPr="00156D5E">
        <w:rPr>
          <w:rFonts w:ascii="Times New Roman" w:hAnsi="Times New Roman" w:cs="Times New Roman"/>
          <w:sz w:val="24"/>
          <w:szCs w:val="24"/>
        </w:rPr>
        <w:t>.6</w:t>
      </w:r>
      <w:r w:rsidR="0041718B" w:rsidRPr="00156D5E">
        <w:rPr>
          <w:rFonts w:ascii="Times New Roman" w:hAnsi="Times New Roman" w:cs="Times New Roman"/>
          <w:sz w:val="24"/>
          <w:szCs w:val="24"/>
        </w:rPr>
        <w:t>.</w:t>
      </w:r>
      <w:r w:rsidR="00C16CC4" w:rsidRPr="00156D5E">
        <w:rPr>
          <w:rFonts w:ascii="Times New Roman" w:hAnsi="Times New Roman" w:cs="Times New Roman"/>
          <w:sz w:val="24"/>
          <w:szCs w:val="24"/>
        </w:rPr>
        <w:t xml:space="preserve">W celu </w:t>
      </w:r>
      <w:r w:rsidR="004B79A3" w:rsidRPr="00156D5E">
        <w:rPr>
          <w:rFonts w:ascii="Times New Roman" w:hAnsi="Times New Roman" w:cs="Times New Roman"/>
          <w:sz w:val="24"/>
          <w:szCs w:val="24"/>
        </w:rPr>
        <w:t>oceny, czy W</w:t>
      </w:r>
      <w:r w:rsidR="00C16CC4" w:rsidRPr="00156D5E">
        <w:rPr>
          <w:rFonts w:ascii="Times New Roman" w:hAnsi="Times New Roman" w:cs="Times New Roman"/>
          <w:sz w:val="24"/>
          <w:szCs w:val="24"/>
        </w:rPr>
        <w:t>ykonawca polegając na zdolnościach lub sytuacji innych podmiotów na zasadach określonych w art. 22a ustawy, będzie dysponował niezbędnymi zasobami w stopniu umożliwiającym należyte wykonanie zamówienia publicznego or</w:t>
      </w:r>
      <w:r w:rsidR="00346407" w:rsidRPr="00156D5E">
        <w:rPr>
          <w:rFonts w:ascii="Times New Roman" w:hAnsi="Times New Roman" w:cs="Times New Roman"/>
          <w:sz w:val="24"/>
          <w:szCs w:val="24"/>
        </w:rPr>
        <w:t>az oceny, czy stosunek łączący W</w:t>
      </w:r>
      <w:r w:rsidR="00C16CC4" w:rsidRPr="00156D5E">
        <w:rPr>
          <w:rFonts w:ascii="Times New Roman" w:hAnsi="Times New Roman" w:cs="Times New Roman"/>
          <w:sz w:val="24"/>
          <w:szCs w:val="24"/>
        </w:rPr>
        <w:t>ykonawcę z tymi podmiotami gwarantuje rzec</w:t>
      </w:r>
      <w:r w:rsidR="0041718B" w:rsidRPr="00156D5E">
        <w:rPr>
          <w:rFonts w:ascii="Times New Roman" w:hAnsi="Times New Roman" w:cs="Times New Roman"/>
          <w:sz w:val="24"/>
          <w:szCs w:val="24"/>
        </w:rPr>
        <w:t>zywisty dostęp do ich zasobów, Z</w:t>
      </w:r>
      <w:r w:rsidR="00C16CC4" w:rsidRPr="00156D5E">
        <w:rPr>
          <w:rFonts w:ascii="Times New Roman" w:hAnsi="Times New Roman" w:cs="Times New Roman"/>
          <w:sz w:val="24"/>
          <w:szCs w:val="24"/>
        </w:rPr>
        <w:t>amawiający może żądać dokumentów, które określają w szczególności:</w:t>
      </w:r>
    </w:p>
    <w:p w:rsidR="00C16CC4" w:rsidRPr="00156D5E" w:rsidRDefault="0041718B" w:rsidP="00C16CC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a) </w:t>
      </w:r>
      <w:r w:rsidR="00C16CC4" w:rsidRPr="00156D5E">
        <w:rPr>
          <w:rFonts w:ascii="Times New Roman" w:hAnsi="Times New Roman" w:cs="Times New Roman"/>
          <w:sz w:val="24"/>
          <w:szCs w:val="24"/>
        </w:rPr>
        <w:t>zakres dostępnych wykonawcy zasobów innego podmiotu;</w:t>
      </w:r>
    </w:p>
    <w:p w:rsidR="00C16CC4" w:rsidRPr="00156D5E" w:rsidRDefault="0041718B" w:rsidP="00C16CC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b) </w:t>
      </w:r>
      <w:r w:rsidR="00C16CC4" w:rsidRPr="00156D5E">
        <w:rPr>
          <w:rFonts w:ascii="Times New Roman" w:hAnsi="Times New Roman" w:cs="Times New Roman"/>
          <w:sz w:val="24"/>
          <w:szCs w:val="24"/>
        </w:rPr>
        <w:t>sposób wykorzystania zasobów innego podmiotu, prze</w:t>
      </w:r>
      <w:r w:rsidRPr="00156D5E">
        <w:rPr>
          <w:rFonts w:ascii="Times New Roman" w:hAnsi="Times New Roman" w:cs="Times New Roman"/>
          <w:sz w:val="24"/>
          <w:szCs w:val="24"/>
        </w:rPr>
        <w:t>z W</w:t>
      </w:r>
      <w:r w:rsidR="00C16CC4" w:rsidRPr="00156D5E">
        <w:rPr>
          <w:rFonts w:ascii="Times New Roman" w:hAnsi="Times New Roman" w:cs="Times New Roman"/>
          <w:sz w:val="24"/>
          <w:szCs w:val="24"/>
        </w:rPr>
        <w:t>ykonawcę, przy wykonywaniu zamówienia publicznego;</w:t>
      </w:r>
    </w:p>
    <w:p w:rsidR="00C16CC4" w:rsidRPr="00156D5E" w:rsidRDefault="0041718B" w:rsidP="00C16CC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c) </w:t>
      </w:r>
      <w:r w:rsidR="00C16CC4" w:rsidRPr="00156D5E">
        <w:rPr>
          <w:rFonts w:ascii="Times New Roman" w:hAnsi="Times New Roman" w:cs="Times New Roman"/>
          <w:sz w:val="24"/>
          <w:szCs w:val="24"/>
        </w:rPr>
        <w:t>zakres i okres udziału innego podmiotu przy wykonywaniu zamówienia publicznego;</w:t>
      </w:r>
    </w:p>
    <w:p w:rsidR="00C16CC4" w:rsidRPr="00156D5E" w:rsidRDefault="0033483A" w:rsidP="0041718B">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73599" w:rsidRPr="00156D5E">
        <w:rPr>
          <w:rFonts w:ascii="Times New Roman" w:hAnsi="Times New Roman" w:cs="Times New Roman"/>
          <w:sz w:val="24"/>
          <w:szCs w:val="24"/>
        </w:rPr>
        <w:t>.6</w:t>
      </w:r>
      <w:r w:rsidR="0041718B" w:rsidRPr="00156D5E">
        <w:rPr>
          <w:rFonts w:ascii="Times New Roman" w:hAnsi="Times New Roman" w:cs="Times New Roman"/>
          <w:sz w:val="24"/>
          <w:szCs w:val="24"/>
        </w:rPr>
        <w:t>.1.</w:t>
      </w:r>
      <w:r w:rsidR="009B3BB5" w:rsidRPr="00156D5E">
        <w:rPr>
          <w:rFonts w:ascii="Times New Roman" w:hAnsi="Times New Roman" w:cs="Times New Roman"/>
          <w:sz w:val="24"/>
          <w:szCs w:val="24"/>
        </w:rPr>
        <w:t xml:space="preserve"> </w:t>
      </w:r>
      <w:r w:rsidR="00346407" w:rsidRPr="00156D5E">
        <w:rPr>
          <w:rFonts w:ascii="Times New Roman" w:hAnsi="Times New Roman" w:cs="Times New Roman"/>
          <w:sz w:val="24"/>
          <w:szCs w:val="24"/>
        </w:rPr>
        <w:t>Zamawiający żąda od W</w:t>
      </w:r>
      <w:r w:rsidR="00C16CC4" w:rsidRPr="00156D5E">
        <w:rPr>
          <w:rFonts w:ascii="Times New Roman" w:hAnsi="Times New Roman" w:cs="Times New Roman"/>
          <w:sz w:val="24"/>
          <w:szCs w:val="24"/>
        </w:rPr>
        <w:t>ykonawcy, który polega na zdolnościach lub sytuacji innych podmiotów na zasadach określonych w art. 22a ustawy, przedstawienia w odniesieniu do tych podmiotów dokument</w:t>
      </w:r>
      <w:r w:rsidR="00346407" w:rsidRPr="00156D5E">
        <w:rPr>
          <w:rFonts w:ascii="Times New Roman" w:hAnsi="Times New Roman" w:cs="Times New Roman"/>
          <w:sz w:val="24"/>
          <w:szCs w:val="24"/>
        </w:rPr>
        <w:t>ów wymienionych w pkt 6.1.1</w:t>
      </w:r>
      <w:r w:rsidR="00C16CC4" w:rsidRPr="00156D5E">
        <w:rPr>
          <w:rFonts w:ascii="Times New Roman" w:hAnsi="Times New Roman" w:cs="Times New Roman"/>
          <w:sz w:val="24"/>
          <w:szCs w:val="24"/>
        </w:rPr>
        <w:t>.</w:t>
      </w:r>
      <w:r w:rsidR="00346407" w:rsidRPr="00156D5E">
        <w:rPr>
          <w:rFonts w:ascii="Times New Roman" w:hAnsi="Times New Roman" w:cs="Times New Roman"/>
          <w:sz w:val="24"/>
          <w:szCs w:val="24"/>
        </w:rPr>
        <w:t xml:space="preserve"> – 6.1.4.</w:t>
      </w:r>
    </w:p>
    <w:p w:rsidR="00C16CC4" w:rsidRPr="00156D5E" w:rsidRDefault="0033483A" w:rsidP="0041718B">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6</w:t>
      </w:r>
      <w:r w:rsidR="00473599" w:rsidRPr="00156D5E">
        <w:rPr>
          <w:rFonts w:ascii="Times New Roman" w:hAnsi="Times New Roman" w:cs="Times New Roman"/>
          <w:sz w:val="24"/>
          <w:szCs w:val="24"/>
        </w:rPr>
        <w:t>.6</w:t>
      </w:r>
      <w:r w:rsidR="0041718B" w:rsidRPr="00156D5E">
        <w:rPr>
          <w:rFonts w:ascii="Times New Roman" w:hAnsi="Times New Roman" w:cs="Times New Roman"/>
          <w:sz w:val="24"/>
          <w:szCs w:val="24"/>
        </w:rPr>
        <w:t>.2.</w:t>
      </w:r>
      <w:r w:rsidR="009B3BB5" w:rsidRPr="00156D5E">
        <w:rPr>
          <w:rFonts w:ascii="Times New Roman" w:hAnsi="Times New Roman" w:cs="Times New Roman"/>
          <w:sz w:val="24"/>
          <w:szCs w:val="24"/>
        </w:rPr>
        <w:t xml:space="preserve"> </w:t>
      </w:r>
      <w:r w:rsidR="00C16CC4" w:rsidRPr="00156D5E">
        <w:rPr>
          <w:rFonts w:ascii="Times New Roman" w:hAnsi="Times New Roman" w:cs="Times New Roman"/>
          <w:sz w:val="24"/>
          <w:szCs w:val="24"/>
        </w:rPr>
        <w:t>Zamawiający może żądać od Wykonawcy przedstawienia dokument</w:t>
      </w:r>
      <w:r w:rsidR="00346407" w:rsidRPr="00156D5E">
        <w:rPr>
          <w:rFonts w:ascii="Times New Roman" w:hAnsi="Times New Roman" w:cs="Times New Roman"/>
          <w:sz w:val="24"/>
          <w:szCs w:val="24"/>
        </w:rPr>
        <w:t>ów wymienionych w pkt 6.1.1. – 6.1.4.</w:t>
      </w:r>
      <w:r w:rsidR="00C16CC4" w:rsidRPr="00156D5E">
        <w:rPr>
          <w:rFonts w:ascii="Times New Roman" w:hAnsi="Times New Roman" w:cs="Times New Roman"/>
          <w:sz w:val="24"/>
          <w:szCs w:val="24"/>
        </w:rPr>
        <w:t>, dotyczących Podwykonawcy, któremu zamierza powierzyć wykonanie części zamówienia, a który nie jest podmiotem, na któ</w:t>
      </w:r>
      <w:r w:rsidR="00346407" w:rsidRPr="00156D5E">
        <w:rPr>
          <w:rFonts w:ascii="Times New Roman" w:hAnsi="Times New Roman" w:cs="Times New Roman"/>
          <w:sz w:val="24"/>
          <w:szCs w:val="24"/>
        </w:rPr>
        <w:t>rego zdolnościach lub sytuacji W</w:t>
      </w:r>
      <w:r w:rsidR="00C16CC4" w:rsidRPr="00156D5E">
        <w:rPr>
          <w:rFonts w:ascii="Times New Roman" w:hAnsi="Times New Roman" w:cs="Times New Roman"/>
          <w:sz w:val="24"/>
          <w:szCs w:val="24"/>
        </w:rPr>
        <w:t>ykonawca polega na zasadach określonych w art. 22a ustawy.</w:t>
      </w:r>
    </w:p>
    <w:p w:rsidR="00C16CC4" w:rsidRPr="00156D5E" w:rsidRDefault="0033483A" w:rsidP="0041718B">
      <w:pPr>
        <w:spacing w:after="0" w:line="240" w:lineRule="auto"/>
        <w:jc w:val="both"/>
        <w:rPr>
          <w:rFonts w:ascii="Times New Roman" w:hAnsi="Times New Roman" w:cs="Times New Roman"/>
          <w:color w:val="92D050"/>
          <w:sz w:val="24"/>
          <w:szCs w:val="24"/>
        </w:rPr>
      </w:pPr>
      <w:r w:rsidRPr="00156D5E">
        <w:rPr>
          <w:rFonts w:ascii="Times New Roman" w:hAnsi="Times New Roman" w:cs="Times New Roman"/>
          <w:color w:val="000000" w:themeColor="text1"/>
          <w:sz w:val="24"/>
          <w:szCs w:val="24"/>
        </w:rPr>
        <w:lastRenderedPageBreak/>
        <w:t>6</w:t>
      </w:r>
      <w:r w:rsidR="00473599" w:rsidRPr="00156D5E">
        <w:rPr>
          <w:rFonts w:ascii="Times New Roman" w:hAnsi="Times New Roman" w:cs="Times New Roman"/>
          <w:color w:val="000000" w:themeColor="text1"/>
          <w:sz w:val="24"/>
          <w:szCs w:val="24"/>
        </w:rPr>
        <w:t>.7</w:t>
      </w:r>
      <w:r w:rsidR="0041718B" w:rsidRPr="00156D5E">
        <w:rPr>
          <w:rFonts w:ascii="Times New Roman" w:hAnsi="Times New Roman" w:cs="Times New Roman"/>
          <w:color w:val="000000" w:themeColor="text1"/>
          <w:sz w:val="24"/>
          <w:szCs w:val="24"/>
        </w:rPr>
        <w:t>.</w:t>
      </w:r>
      <w:r w:rsidR="009B3BB5" w:rsidRPr="00156D5E">
        <w:rPr>
          <w:rFonts w:ascii="Times New Roman" w:hAnsi="Times New Roman" w:cs="Times New Roman"/>
          <w:color w:val="000000" w:themeColor="text1"/>
          <w:sz w:val="24"/>
          <w:szCs w:val="24"/>
        </w:rPr>
        <w:t xml:space="preserve"> </w:t>
      </w:r>
      <w:r w:rsidR="0041718B" w:rsidRPr="00156D5E">
        <w:rPr>
          <w:rFonts w:ascii="Times New Roman" w:hAnsi="Times New Roman" w:cs="Times New Roman"/>
          <w:color w:val="000000" w:themeColor="text1"/>
          <w:sz w:val="24"/>
          <w:szCs w:val="24"/>
        </w:rPr>
        <w:t>W przypadku W</w:t>
      </w:r>
      <w:r w:rsidR="00C16CC4" w:rsidRPr="00156D5E">
        <w:rPr>
          <w:rFonts w:ascii="Times New Roman" w:hAnsi="Times New Roman" w:cs="Times New Roman"/>
          <w:color w:val="000000" w:themeColor="text1"/>
          <w:sz w:val="24"/>
          <w:szCs w:val="24"/>
        </w:rPr>
        <w:t xml:space="preserve">ykonawców wspólnie ubiegających się o udzielenie zamówienia, każdy z warunków określonych w części </w:t>
      </w:r>
      <w:r w:rsidR="00B56A4B" w:rsidRPr="00156D5E">
        <w:rPr>
          <w:rFonts w:ascii="Times New Roman" w:hAnsi="Times New Roman" w:cs="Times New Roman"/>
          <w:color w:val="000000" w:themeColor="text1"/>
          <w:sz w:val="24"/>
          <w:szCs w:val="24"/>
        </w:rPr>
        <w:t>V</w:t>
      </w:r>
      <w:r w:rsidR="00C16CC4" w:rsidRPr="00156D5E">
        <w:rPr>
          <w:rFonts w:ascii="Times New Roman" w:hAnsi="Times New Roman" w:cs="Times New Roman"/>
          <w:color w:val="000000" w:themeColor="text1"/>
          <w:sz w:val="24"/>
          <w:szCs w:val="24"/>
        </w:rPr>
        <w:t xml:space="preserve"> SIWZ winien spełniać co najmniej jeden z tych Wykonawców albo wszyscy ci Wykonawcy wspólnie.</w:t>
      </w:r>
    </w:p>
    <w:p w:rsidR="00024157" w:rsidRPr="00156D5E" w:rsidRDefault="0033483A" w:rsidP="00C16CC4">
      <w:pPr>
        <w:spacing w:after="0" w:line="240" w:lineRule="auto"/>
        <w:jc w:val="both"/>
        <w:rPr>
          <w:rFonts w:ascii="Times New Roman" w:hAnsi="Times New Roman" w:cs="Times New Roman"/>
          <w:iCs/>
          <w:color w:val="000000"/>
          <w:sz w:val="24"/>
          <w:szCs w:val="24"/>
        </w:rPr>
      </w:pPr>
      <w:r w:rsidRPr="00156D5E">
        <w:rPr>
          <w:rFonts w:ascii="Times New Roman" w:hAnsi="Times New Roman" w:cs="Times New Roman"/>
          <w:iCs/>
          <w:color w:val="000000"/>
          <w:sz w:val="24"/>
          <w:szCs w:val="24"/>
        </w:rPr>
        <w:t>6</w:t>
      </w:r>
      <w:r w:rsidR="00473599" w:rsidRPr="00156D5E">
        <w:rPr>
          <w:rFonts w:ascii="Times New Roman" w:hAnsi="Times New Roman" w:cs="Times New Roman"/>
          <w:iCs/>
          <w:color w:val="000000"/>
          <w:sz w:val="24"/>
          <w:szCs w:val="24"/>
        </w:rPr>
        <w:t>.8</w:t>
      </w:r>
      <w:r w:rsidR="00B56A4B" w:rsidRPr="00156D5E">
        <w:rPr>
          <w:rFonts w:ascii="Times New Roman" w:hAnsi="Times New Roman" w:cs="Times New Roman"/>
          <w:iCs/>
          <w:color w:val="000000"/>
          <w:sz w:val="24"/>
          <w:szCs w:val="24"/>
        </w:rPr>
        <w:t>.</w:t>
      </w:r>
      <w:r w:rsidR="00902720" w:rsidRPr="00156D5E">
        <w:rPr>
          <w:rFonts w:ascii="Times New Roman" w:hAnsi="Times New Roman" w:cs="Times New Roman"/>
          <w:iCs/>
          <w:color w:val="000000"/>
          <w:sz w:val="24"/>
          <w:szCs w:val="24"/>
        </w:rPr>
        <w:t xml:space="preserve"> </w:t>
      </w:r>
      <w:r w:rsidR="00C16CC4" w:rsidRPr="00156D5E">
        <w:rPr>
          <w:rFonts w:ascii="Times New Roman" w:hAnsi="Times New Roman" w:cs="Times New Roman"/>
          <w:iCs/>
          <w:color w:val="000000"/>
          <w:sz w:val="24"/>
          <w:szCs w:val="24"/>
        </w:rPr>
        <w:t xml:space="preserve">Wykonawca </w:t>
      </w:r>
      <w:r w:rsidR="001F0241" w:rsidRPr="00156D5E">
        <w:rPr>
          <w:rFonts w:ascii="Times New Roman" w:hAnsi="Times New Roman" w:cs="Times New Roman"/>
          <w:iCs/>
          <w:color w:val="000000"/>
          <w:sz w:val="24"/>
          <w:szCs w:val="24"/>
        </w:rPr>
        <w:t xml:space="preserve">wraz z ofertą </w:t>
      </w:r>
      <w:r w:rsidR="00C16CC4" w:rsidRPr="00156D5E">
        <w:rPr>
          <w:rFonts w:ascii="Times New Roman" w:hAnsi="Times New Roman" w:cs="Times New Roman"/>
          <w:iCs/>
          <w:color w:val="000000"/>
          <w:sz w:val="24"/>
          <w:szCs w:val="24"/>
        </w:rPr>
        <w:t>przedłoży Zamawiającemu:</w:t>
      </w:r>
    </w:p>
    <w:p w:rsidR="007449A9" w:rsidRPr="00156D5E" w:rsidRDefault="0033483A" w:rsidP="00024157">
      <w:pPr>
        <w:spacing w:after="0" w:line="240" w:lineRule="auto"/>
        <w:jc w:val="both"/>
        <w:rPr>
          <w:rFonts w:ascii="Times New Roman" w:hAnsi="Times New Roman" w:cs="Times New Roman"/>
          <w:color w:val="000000" w:themeColor="text1"/>
          <w:sz w:val="24"/>
          <w:szCs w:val="24"/>
        </w:rPr>
      </w:pPr>
      <w:r w:rsidRPr="00156D5E">
        <w:rPr>
          <w:rFonts w:ascii="Times New Roman" w:hAnsi="Times New Roman" w:cs="Times New Roman"/>
          <w:color w:val="000000" w:themeColor="text1"/>
          <w:sz w:val="24"/>
          <w:szCs w:val="24"/>
        </w:rPr>
        <w:t>6.8.1.</w:t>
      </w:r>
      <w:r w:rsidR="007449A9" w:rsidRPr="00156D5E">
        <w:rPr>
          <w:rFonts w:ascii="Times New Roman" w:hAnsi="Times New Roman" w:cs="Times New Roman"/>
        </w:rPr>
        <w:t xml:space="preserve"> </w:t>
      </w:r>
      <w:r w:rsidR="0091772B">
        <w:rPr>
          <w:rFonts w:ascii="Times New Roman" w:hAnsi="Times New Roman" w:cs="Times New Roman"/>
          <w:sz w:val="24"/>
          <w:szCs w:val="24"/>
        </w:rPr>
        <w:t xml:space="preserve">Oświadczenie Wykonawcy </w:t>
      </w:r>
      <w:r w:rsidR="007449A9" w:rsidRPr="00156D5E">
        <w:rPr>
          <w:rFonts w:ascii="Times New Roman" w:hAnsi="Times New Roman" w:cs="Times New Roman"/>
          <w:sz w:val="24"/>
          <w:szCs w:val="24"/>
        </w:rPr>
        <w:t xml:space="preserve">dotyczące spełniania warunków udziału </w:t>
      </w:r>
      <w:r w:rsidR="007449A9" w:rsidRPr="00156D5E">
        <w:rPr>
          <w:rFonts w:ascii="Times New Roman" w:hAnsi="Times New Roman" w:cs="Times New Roman"/>
          <w:sz w:val="24"/>
          <w:szCs w:val="24"/>
        </w:rPr>
        <w:br/>
        <w:t>w postępowaniu oraz braku podstaw wykluczeni</w:t>
      </w:r>
      <w:r w:rsidR="003E2E5F">
        <w:rPr>
          <w:rFonts w:ascii="Times New Roman" w:hAnsi="Times New Roman" w:cs="Times New Roman"/>
          <w:sz w:val="24"/>
          <w:szCs w:val="24"/>
        </w:rPr>
        <w:t xml:space="preserve">a – </w:t>
      </w:r>
      <w:r w:rsidR="003E2E5F" w:rsidRPr="00841912">
        <w:rPr>
          <w:rFonts w:ascii="Times New Roman" w:hAnsi="Times New Roman" w:cs="Times New Roman"/>
          <w:bCs/>
          <w:sz w:val="24"/>
          <w:szCs w:val="24"/>
        </w:rPr>
        <w:t>(</w:t>
      </w:r>
      <w:r w:rsidR="003E2E5F" w:rsidRPr="00841912">
        <w:rPr>
          <w:rFonts w:ascii="Times New Roman" w:hAnsi="Times New Roman" w:cs="Times New Roman"/>
          <w:bCs/>
          <w:i/>
          <w:sz w:val="24"/>
          <w:szCs w:val="24"/>
        </w:rPr>
        <w:t>Załącznik Nr 2</w:t>
      </w:r>
      <w:r w:rsidR="00841912" w:rsidRPr="00841912">
        <w:rPr>
          <w:rFonts w:ascii="Times New Roman" w:hAnsi="Times New Roman" w:cs="Times New Roman"/>
          <w:bCs/>
          <w:i/>
          <w:sz w:val="24"/>
          <w:szCs w:val="24"/>
        </w:rPr>
        <w:t>A</w:t>
      </w:r>
      <w:r w:rsidR="00841912" w:rsidRPr="00841912">
        <w:rPr>
          <w:rFonts w:ascii="Times New Roman" w:hAnsi="Times New Roman" w:cs="Times New Roman"/>
          <w:bCs/>
          <w:sz w:val="24"/>
          <w:szCs w:val="24"/>
        </w:rPr>
        <w:t xml:space="preserve"> do SIWZ</w:t>
      </w:r>
      <w:r w:rsidR="003E2E5F" w:rsidRPr="00841912">
        <w:rPr>
          <w:rFonts w:ascii="Times New Roman" w:hAnsi="Times New Roman" w:cs="Times New Roman"/>
          <w:bCs/>
          <w:sz w:val="24"/>
          <w:szCs w:val="24"/>
        </w:rPr>
        <w:t>)</w:t>
      </w:r>
    </w:p>
    <w:p w:rsidR="00C16CC4" w:rsidRPr="00156D5E" w:rsidRDefault="0033483A" w:rsidP="00C16CC4">
      <w:pPr>
        <w:shd w:val="clear" w:color="auto" w:fill="FFFFFF"/>
        <w:spacing w:after="0" w:line="240" w:lineRule="auto"/>
        <w:jc w:val="both"/>
        <w:rPr>
          <w:rFonts w:ascii="Times New Roman" w:eastAsia="SimSun" w:hAnsi="Times New Roman" w:cs="Times New Roman"/>
          <w:color w:val="000000"/>
          <w:sz w:val="24"/>
          <w:szCs w:val="24"/>
        </w:rPr>
      </w:pPr>
      <w:r w:rsidRPr="00156D5E">
        <w:rPr>
          <w:rFonts w:ascii="Times New Roman" w:eastAsia="SimSun" w:hAnsi="Times New Roman" w:cs="Times New Roman"/>
          <w:color w:val="000000"/>
          <w:sz w:val="24"/>
          <w:szCs w:val="24"/>
        </w:rPr>
        <w:t xml:space="preserve">6.8.2. </w:t>
      </w:r>
      <w:r w:rsidR="00A6025E" w:rsidRPr="00156D5E">
        <w:rPr>
          <w:rFonts w:ascii="Times New Roman" w:eastAsia="SimSun" w:hAnsi="Times New Roman" w:cs="Times New Roman"/>
          <w:color w:val="000000"/>
          <w:sz w:val="24"/>
          <w:szCs w:val="24"/>
        </w:rPr>
        <w:t>decyzję</w:t>
      </w:r>
      <w:r w:rsidR="003E2E5F">
        <w:rPr>
          <w:rFonts w:ascii="Times New Roman" w:eastAsia="SimSun" w:hAnsi="Times New Roman" w:cs="Times New Roman"/>
          <w:color w:val="000000"/>
          <w:sz w:val="24"/>
          <w:szCs w:val="24"/>
        </w:rPr>
        <w:t xml:space="preserve"> o zatwierdzeniu zakładu wydaną</w:t>
      </w:r>
      <w:r w:rsidR="00C16CC4" w:rsidRPr="00156D5E">
        <w:rPr>
          <w:rFonts w:ascii="Times New Roman" w:eastAsia="SimSun" w:hAnsi="Times New Roman" w:cs="Times New Roman"/>
          <w:color w:val="000000"/>
          <w:sz w:val="24"/>
          <w:szCs w:val="24"/>
        </w:rPr>
        <w:t xml:space="preserve"> przez Państwowy Powiatowy Inspektor Sanitarny</w:t>
      </w:r>
    </w:p>
    <w:p w:rsidR="00C16CC4" w:rsidRPr="00156D5E" w:rsidRDefault="00B56A4B" w:rsidP="00C16CC4">
      <w:pPr>
        <w:shd w:val="clear" w:color="auto" w:fill="FFFFFF"/>
        <w:spacing w:after="0" w:line="240" w:lineRule="auto"/>
        <w:jc w:val="both"/>
        <w:rPr>
          <w:rFonts w:ascii="Times New Roman" w:eastAsia="SimSun" w:hAnsi="Times New Roman" w:cs="Times New Roman"/>
          <w:color w:val="000000"/>
          <w:sz w:val="24"/>
          <w:szCs w:val="24"/>
        </w:rPr>
      </w:pPr>
      <w:r w:rsidRPr="00156D5E">
        <w:rPr>
          <w:rFonts w:ascii="Times New Roman" w:eastAsia="SimSun" w:hAnsi="Times New Roman" w:cs="Times New Roman"/>
          <w:color w:val="000000"/>
          <w:sz w:val="24"/>
          <w:szCs w:val="24"/>
        </w:rPr>
        <w:t>b)</w:t>
      </w:r>
      <w:r w:rsidR="00A6025E" w:rsidRPr="00156D5E">
        <w:rPr>
          <w:rFonts w:ascii="Times New Roman" w:eastAsia="SimSun" w:hAnsi="Times New Roman" w:cs="Times New Roman"/>
          <w:color w:val="000000"/>
          <w:sz w:val="24"/>
          <w:szCs w:val="24"/>
        </w:rPr>
        <w:t xml:space="preserve"> </w:t>
      </w:r>
      <w:r w:rsidR="00C16CC4" w:rsidRPr="00156D5E">
        <w:rPr>
          <w:rFonts w:ascii="Times New Roman" w:eastAsia="SimSun" w:hAnsi="Times New Roman" w:cs="Times New Roman"/>
          <w:color w:val="000000"/>
          <w:sz w:val="24"/>
          <w:szCs w:val="24"/>
        </w:rPr>
        <w:t xml:space="preserve">wpis do rejestru zakładów podlegających urzędowej kontroli organów Państwowej Inspekcji Sanitarnej </w:t>
      </w:r>
      <w:r w:rsidR="00C16CC4" w:rsidRPr="00156D5E">
        <w:rPr>
          <w:rFonts w:ascii="Times New Roman" w:hAnsi="Times New Roman" w:cs="Times New Roman"/>
          <w:sz w:val="24"/>
          <w:szCs w:val="24"/>
        </w:rPr>
        <w:t>zgodnie z art. 62 ustawy z dnia 25 sierpnia 2006r. o bezpieczeństwie żywności i żywienia (Dz.U. z 20</w:t>
      </w:r>
      <w:r w:rsidR="00346E53" w:rsidRPr="00156D5E">
        <w:rPr>
          <w:rFonts w:ascii="Times New Roman" w:hAnsi="Times New Roman" w:cs="Times New Roman"/>
          <w:sz w:val="24"/>
          <w:szCs w:val="24"/>
        </w:rPr>
        <w:t xml:space="preserve">20 </w:t>
      </w:r>
      <w:r w:rsidR="00C16CC4" w:rsidRPr="00156D5E">
        <w:rPr>
          <w:rFonts w:ascii="Times New Roman" w:hAnsi="Times New Roman" w:cs="Times New Roman"/>
          <w:sz w:val="24"/>
          <w:szCs w:val="24"/>
        </w:rPr>
        <w:t xml:space="preserve">r., poz. </w:t>
      </w:r>
      <w:r w:rsidR="00346E53" w:rsidRPr="00156D5E">
        <w:rPr>
          <w:rFonts w:ascii="Times New Roman" w:hAnsi="Times New Roman" w:cs="Times New Roman"/>
          <w:sz w:val="24"/>
          <w:szCs w:val="24"/>
        </w:rPr>
        <w:t xml:space="preserve">2021 </w:t>
      </w:r>
      <w:r w:rsidR="00C16CC4" w:rsidRPr="00156D5E">
        <w:rPr>
          <w:rFonts w:ascii="Times New Roman" w:hAnsi="Times New Roman" w:cs="Times New Roman"/>
          <w:sz w:val="24"/>
          <w:szCs w:val="24"/>
        </w:rPr>
        <w:t>tj.).</w:t>
      </w:r>
    </w:p>
    <w:p w:rsidR="00C16CC4" w:rsidRPr="00156D5E" w:rsidRDefault="0033483A" w:rsidP="00C16CC4">
      <w:pPr>
        <w:shd w:val="clear" w:color="auto" w:fill="FFFFFF"/>
        <w:spacing w:after="0" w:line="240" w:lineRule="auto"/>
        <w:jc w:val="both"/>
        <w:rPr>
          <w:rFonts w:ascii="Times New Roman" w:eastAsia="SimSun" w:hAnsi="Times New Roman" w:cs="Times New Roman"/>
          <w:color w:val="000000"/>
          <w:sz w:val="24"/>
          <w:szCs w:val="24"/>
        </w:rPr>
      </w:pPr>
      <w:r w:rsidRPr="00156D5E">
        <w:rPr>
          <w:rFonts w:ascii="Times New Roman" w:eastAsia="SimSun" w:hAnsi="Times New Roman" w:cs="Times New Roman"/>
          <w:color w:val="000000"/>
          <w:sz w:val="24"/>
          <w:szCs w:val="24"/>
        </w:rPr>
        <w:t xml:space="preserve">6.8.3. </w:t>
      </w:r>
      <w:r w:rsidR="00C16CC4" w:rsidRPr="00156D5E">
        <w:rPr>
          <w:rFonts w:ascii="Times New Roman" w:eastAsia="SimSun" w:hAnsi="Times New Roman" w:cs="Times New Roman"/>
          <w:color w:val="000000"/>
          <w:sz w:val="24"/>
          <w:szCs w:val="24"/>
        </w:rPr>
        <w:t xml:space="preserve">dokument potwierdzający przestrzeganie zasad higieny w procesie produkcji </w:t>
      </w:r>
      <w:r w:rsidR="00C16CC4" w:rsidRPr="00156D5E">
        <w:rPr>
          <w:rFonts w:ascii="Times New Roman" w:eastAsia="SimSun" w:hAnsi="Times New Roman" w:cs="Times New Roman"/>
          <w:color w:val="000000"/>
          <w:sz w:val="24"/>
          <w:szCs w:val="24"/>
        </w:rPr>
        <w:br/>
        <w:t>i właściwej jakości zdrowotnej żywności w swojej jednostce (zasady systemu HACCP):</w:t>
      </w:r>
    </w:p>
    <w:p w:rsidR="00C16CC4" w:rsidRPr="00156D5E" w:rsidRDefault="00C16CC4" w:rsidP="00A6025E">
      <w:pPr>
        <w:shd w:val="clear" w:color="auto" w:fill="FFFFFF"/>
        <w:spacing w:after="0" w:line="240" w:lineRule="auto"/>
        <w:ind w:left="284"/>
        <w:jc w:val="both"/>
        <w:rPr>
          <w:rFonts w:ascii="Times New Roman" w:hAnsi="Times New Roman" w:cs="Times New Roman"/>
          <w:bCs/>
          <w:sz w:val="24"/>
          <w:szCs w:val="24"/>
        </w:rPr>
      </w:pPr>
      <w:r w:rsidRPr="00156D5E">
        <w:rPr>
          <w:rFonts w:ascii="Times New Roman" w:hAnsi="Times New Roman" w:cs="Times New Roman"/>
          <w:bCs/>
          <w:sz w:val="24"/>
          <w:szCs w:val="24"/>
        </w:rPr>
        <w:t>1.Certyfikat HACCP potwierdzający wdrożenie tego systemu w swojej jednostce w obszarze produkcji i dystrybucji posiłków wydany przez zewnętrzny podmiot uprawniony do przeprowadzenia certyfikacji;</w:t>
      </w:r>
    </w:p>
    <w:p w:rsidR="00C16CC4" w:rsidRPr="00156D5E" w:rsidRDefault="00C16CC4" w:rsidP="00A6025E">
      <w:pPr>
        <w:shd w:val="clear" w:color="auto" w:fill="FFFFFF"/>
        <w:spacing w:after="0" w:line="240" w:lineRule="auto"/>
        <w:ind w:left="284"/>
        <w:jc w:val="both"/>
        <w:rPr>
          <w:rFonts w:ascii="Times New Roman" w:hAnsi="Times New Roman" w:cs="Times New Roman"/>
          <w:bCs/>
          <w:sz w:val="24"/>
          <w:szCs w:val="24"/>
        </w:rPr>
      </w:pPr>
      <w:r w:rsidRPr="00156D5E">
        <w:rPr>
          <w:rFonts w:ascii="Times New Roman" w:hAnsi="Times New Roman" w:cs="Times New Roman"/>
          <w:bCs/>
          <w:sz w:val="24"/>
          <w:szCs w:val="24"/>
        </w:rPr>
        <w:t>lub</w:t>
      </w:r>
    </w:p>
    <w:p w:rsidR="00C16CC4" w:rsidRPr="00156D5E" w:rsidRDefault="00C16CC4" w:rsidP="00A6025E">
      <w:pPr>
        <w:shd w:val="clear" w:color="auto" w:fill="FFFFFF"/>
        <w:spacing w:after="0" w:line="240" w:lineRule="auto"/>
        <w:ind w:left="284"/>
        <w:jc w:val="both"/>
        <w:rPr>
          <w:rFonts w:ascii="Times New Roman" w:eastAsia="SimSun" w:hAnsi="Times New Roman" w:cs="Times New Roman"/>
          <w:color w:val="000000"/>
          <w:sz w:val="24"/>
          <w:szCs w:val="24"/>
        </w:rPr>
      </w:pPr>
      <w:r w:rsidRPr="00156D5E">
        <w:rPr>
          <w:rFonts w:ascii="Times New Roman" w:hAnsi="Times New Roman" w:cs="Times New Roman"/>
          <w:bCs/>
          <w:sz w:val="24"/>
          <w:szCs w:val="24"/>
        </w:rPr>
        <w:t>1</w:t>
      </w:r>
      <w:r w:rsidRPr="00156D5E">
        <w:rPr>
          <w:rFonts w:ascii="Times New Roman" w:hAnsi="Times New Roman" w:cs="Times New Roman"/>
          <w:bCs/>
          <w:sz w:val="24"/>
          <w:szCs w:val="24"/>
          <w:vertAlign w:val="superscript"/>
        </w:rPr>
        <w:t>1</w:t>
      </w:r>
      <w:r w:rsidRPr="00156D5E">
        <w:rPr>
          <w:rFonts w:ascii="Times New Roman" w:hAnsi="Times New Roman" w:cs="Times New Roman"/>
          <w:bCs/>
          <w:sz w:val="24"/>
          <w:szCs w:val="24"/>
        </w:rPr>
        <w:t xml:space="preserve">. dokument </w:t>
      </w:r>
      <w:r w:rsidRPr="00156D5E">
        <w:rPr>
          <w:rFonts w:ascii="Times New Roman" w:eastAsia="SimSun" w:hAnsi="Times New Roman" w:cs="Times New Roman"/>
          <w:color w:val="000000"/>
          <w:sz w:val="24"/>
          <w:szCs w:val="24"/>
        </w:rPr>
        <w:t>potwierdzający przestrzeganie zasa</w:t>
      </w:r>
      <w:r w:rsidR="00137446" w:rsidRPr="00156D5E">
        <w:rPr>
          <w:rFonts w:ascii="Times New Roman" w:eastAsia="SimSun" w:hAnsi="Times New Roman" w:cs="Times New Roman"/>
          <w:color w:val="000000"/>
          <w:sz w:val="24"/>
          <w:szCs w:val="24"/>
        </w:rPr>
        <w:t xml:space="preserve">d higieny w procesie produkcji </w:t>
      </w:r>
      <w:r w:rsidRPr="00156D5E">
        <w:rPr>
          <w:rFonts w:ascii="Times New Roman" w:eastAsia="SimSun" w:hAnsi="Times New Roman" w:cs="Times New Roman"/>
          <w:color w:val="000000"/>
          <w:sz w:val="24"/>
          <w:szCs w:val="24"/>
        </w:rPr>
        <w:t>i właściwej jakości zdrowotnej żywności w swojej jednostce wystawiony przez Państwową Inspekcję Sanitarną;</w:t>
      </w:r>
    </w:p>
    <w:p w:rsidR="00C16CC4" w:rsidRPr="00156D5E" w:rsidRDefault="0033483A" w:rsidP="00C16CC4">
      <w:pPr>
        <w:spacing w:after="0" w:line="240" w:lineRule="auto"/>
        <w:jc w:val="both"/>
        <w:rPr>
          <w:rFonts w:ascii="Times New Roman" w:hAnsi="Times New Roman" w:cs="Times New Roman"/>
          <w:color w:val="000000"/>
          <w:spacing w:val="-5"/>
          <w:sz w:val="24"/>
          <w:szCs w:val="24"/>
        </w:rPr>
      </w:pPr>
      <w:r w:rsidRPr="00156D5E">
        <w:rPr>
          <w:rFonts w:ascii="Times New Roman" w:eastAsia="SimSun" w:hAnsi="Times New Roman" w:cs="Times New Roman"/>
          <w:color w:val="000000"/>
          <w:sz w:val="24"/>
          <w:szCs w:val="24"/>
        </w:rPr>
        <w:t>6.8.4.</w:t>
      </w:r>
      <w:r w:rsidR="009B3BB5" w:rsidRPr="00156D5E">
        <w:rPr>
          <w:rFonts w:ascii="Times New Roman" w:eastAsia="SimSun" w:hAnsi="Times New Roman" w:cs="Times New Roman"/>
          <w:color w:val="000000"/>
          <w:sz w:val="24"/>
          <w:szCs w:val="24"/>
        </w:rPr>
        <w:t xml:space="preserve"> </w:t>
      </w:r>
      <w:r w:rsidRPr="00156D5E">
        <w:rPr>
          <w:rFonts w:ascii="Times New Roman" w:eastAsia="SimSun" w:hAnsi="Times New Roman" w:cs="Times New Roman"/>
          <w:color w:val="000000"/>
          <w:sz w:val="24"/>
          <w:szCs w:val="24"/>
        </w:rPr>
        <w:t xml:space="preserve"> </w:t>
      </w:r>
      <w:r w:rsidR="00C16CC4" w:rsidRPr="00156D5E">
        <w:rPr>
          <w:rFonts w:ascii="Times New Roman" w:hAnsi="Times New Roman" w:cs="Times New Roman"/>
          <w:iCs/>
          <w:color w:val="000000"/>
          <w:sz w:val="24"/>
          <w:szCs w:val="24"/>
        </w:rPr>
        <w:t>p</w:t>
      </w:r>
      <w:r w:rsidR="00C16CC4" w:rsidRPr="00156D5E">
        <w:rPr>
          <w:rFonts w:ascii="Times New Roman" w:hAnsi="Times New Roman" w:cs="Times New Roman"/>
          <w:color w:val="000000"/>
          <w:spacing w:val="-5"/>
          <w:sz w:val="24"/>
          <w:szCs w:val="24"/>
        </w:rPr>
        <w:t xml:space="preserve">olisę lub inny dokument ubezpieczenia (w przypadku braku polisy) potwierdzający, że Wykonawca jest ubezpieczony od odpowiedzialności cywilnej w zakresie prowadzonej działalności gospodarczej, w tym działalności zgodnej z przedmiotem niniejszego zamówienia, na kwotę nie mniejszą niż </w:t>
      </w:r>
      <w:r w:rsidR="00C16CC4" w:rsidRPr="00677FF7">
        <w:rPr>
          <w:rFonts w:ascii="Times New Roman" w:hAnsi="Times New Roman" w:cs="Times New Roman"/>
          <w:spacing w:val="-5"/>
          <w:sz w:val="24"/>
          <w:szCs w:val="24"/>
        </w:rPr>
        <w:t>200000 PLN</w:t>
      </w:r>
      <w:r w:rsidR="00C16CC4" w:rsidRPr="00156D5E">
        <w:rPr>
          <w:rFonts w:ascii="Times New Roman" w:hAnsi="Times New Roman" w:cs="Times New Roman"/>
          <w:color w:val="000000"/>
          <w:spacing w:val="-5"/>
          <w:sz w:val="24"/>
          <w:szCs w:val="24"/>
        </w:rPr>
        <w:t>; jeżeli okres ważności polisy lub innego dokumentu ubezpieczenia jest krótszy niż czas obowiązywania ewentualnej umowy Wykonawca załączy do przedłożonej polisy oświadczenie, iż przedłuży ich ważność co najmniej do końca trwania zawartej umowy na kwotę nie niższą niż wymaga Zamawiający;</w:t>
      </w:r>
    </w:p>
    <w:p w:rsidR="00C16CC4" w:rsidRPr="00156D5E" w:rsidRDefault="0033483A" w:rsidP="00C16CC4">
      <w:pPr>
        <w:spacing w:after="0" w:line="240" w:lineRule="auto"/>
        <w:jc w:val="both"/>
        <w:rPr>
          <w:rFonts w:ascii="Times New Roman" w:hAnsi="Times New Roman" w:cs="Times New Roman"/>
          <w:bCs/>
          <w:color w:val="000000"/>
          <w:sz w:val="24"/>
          <w:szCs w:val="24"/>
        </w:rPr>
      </w:pPr>
      <w:r w:rsidRPr="00156D5E">
        <w:rPr>
          <w:rFonts w:ascii="Times New Roman" w:eastAsia="SimSun" w:hAnsi="Times New Roman" w:cs="Times New Roman"/>
          <w:color w:val="000000"/>
          <w:sz w:val="24"/>
          <w:szCs w:val="24"/>
        </w:rPr>
        <w:t xml:space="preserve">6.8.5. </w:t>
      </w:r>
      <w:r w:rsidR="009B3BB5" w:rsidRPr="00156D5E">
        <w:rPr>
          <w:rFonts w:ascii="Times New Roman" w:eastAsia="SimSun" w:hAnsi="Times New Roman" w:cs="Times New Roman"/>
          <w:color w:val="000000"/>
          <w:sz w:val="24"/>
          <w:szCs w:val="24"/>
        </w:rPr>
        <w:t xml:space="preserve"> </w:t>
      </w:r>
      <w:r w:rsidR="00C16CC4" w:rsidRPr="00156D5E">
        <w:rPr>
          <w:rFonts w:ascii="Times New Roman" w:hAnsi="Times New Roman" w:cs="Times New Roman"/>
          <w:bCs/>
          <w:color w:val="000000"/>
          <w:sz w:val="24"/>
          <w:szCs w:val="24"/>
        </w:rPr>
        <w:t>przykładowy jednotygodniowy jadłospis</w:t>
      </w:r>
      <w:r w:rsidR="004B79A3" w:rsidRPr="00156D5E">
        <w:rPr>
          <w:rFonts w:ascii="Times New Roman" w:hAnsi="Times New Roman" w:cs="Times New Roman"/>
          <w:bCs/>
          <w:color w:val="000000"/>
          <w:sz w:val="24"/>
          <w:szCs w:val="24"/>
        </w:rPr>
        <w:t xml:space="preserve"> dla diet</w:t>
      </w:r>
      <w:r w:rsidR="00C16CC4" w:rsidRPr="00156D5E">
        <w:rPr>
          <w:rFonts w:ascii="Times New Roman" w:hAnsi="Times New Roman" w:cs="Times New Roman"/>
          <w:bCs/>
          <w:color w:val="000000"/>
          <w:sz w:val="24"/>
          <w:szCs w:val="24"/>
        </w:rPr>
        <w:t>:</w:t>
      </w:r>
    </w:p>
    <w:p w:rsidR="00C16CC4" w:rsidRPr="00156D5E" w:rsidRDefault="002F7866" w:rsidP="00A6025E">
      <w:pPr>
        <w:spacing w:after="0" w:line="240" w:lineRule="auto"/>
        <w:ind w:left="567"/>
        <w:jc w:val="both"/>
        <w:rPr>
          <w:rFonts w:ascii="Times New Roman" w:hAnsi="Times New Roman" w:cs="Times New Roman"/>
          <w:bCs/>
          <w:color w:val="000000"/>
          <w:sz w:val="24"/>
          <w:szCs w:val="24"/>
        </w:rPr>
      </w:pPr>
      <w:r w:rsidRPr="00156D5E">
        <w:rPr>
          <w:rFonts w:ascii="Times New Roman" w:hAnsi="Times New Roman" w:cs="Times New Roman"/>
          <w:bCs/>
          <w:color w:val="000000"/>
          <w:sz w:val="24"/>
          <w:szCs w:val="24"/>
        </w:rPr>
        <w:t xml:space="preserve">1. </w:t>
      </w:r>
      <w:r w:rsidR="004B79A3" w:rsidRPr="00156D5E">
        <w:rPr>
          <w:rFonts w:ascii="Times New Roman" w:hAnsi="Times New Roman" w:cs="Times New Roman"/>
          <w:bCs/>
          <w:color w:val="000000"/>
          <w:sz w:val="24"/>
          <w:szCs w:val="24"/>
        </w:rPr>
        <w:t>normalnej</w:t>
      </w:r>
      <w:r w:rsidR="00C16CC4" w:rsidRPr="00156D5E">
        <w:rPr>
          <w:rFonts w:ascii="Times New Roman" w:hAnsi="Times New Roman" w:cs="Times New Roman"/>
          <w:bCs/>
          <w:color w:val="000000"/>
          <w:sz w:val="24"/>
          <w:szCs w:val="24"/>
        </w:rPr>
        <w:t xml:space="preserve"> dla dzieci w wieku 4-6 lat </w:t>
      </w:r>
      <w:r w:rsidR="008A0240" w:rsidRPr="00156D5E">
        <w:rPr>
          <w:rFonts w:ascii="Times New Roman" w:hAnsi="Times New Roman" w:cs="Times New Roman"/>
          <w:bCs/>
          <w:color w:val="000000"/>
          <w:sz w:val="24"/>
          <w:szCs w:val="24"/>
        </w:rPr>
        <w:t>(z podaniem całodniowej ilości kalorii)</w:t>
      </w:r>
    </w:p>
    <w:p w:rsidR="00C16CC4" w:rsidRPr="00156D5E" w:rsidRDefault="002F7866" w:rsidP="00A6025E">
      <w:pPr>
        <w:spacing w:after="0" w:line="240" w:lineRule="auto"/>
        <w:ind w:left="567"/>
        <w:jc w:val="both"/>
        <w:rPr>
          <w:rFonts w:ascii="Times New Roman" w:hAnsi="Times New Roman" w:cs="Times New Roman"/>
          <w:bCs/>
          <w:color w:val="000000"/>
          <w:sz w:val="24"/>
          <w:szCs w:val="24"/>
        </w:rPr>
      </w:pPr>
      <w:r w:rsidRPr="00156D5E">
        <w:rPr>
          <w:rFonts w:ascii="Times New Roman" w:hAnsi="Times New Roman" w:cs="Times New Roman"/>
          <w:bCs/>
          <w:color w:val="000000"/>
          <w:sz w:val="24"/>
          <w:szCs w:val="24"/>
        </w:rPr>
        <w:t xml:space="preserve">2. </w:t>
      </w:r>
      <w:r w:rsidR="004B79A3" w:rsidRPr="00156D5E">
        <w:rPr>
          <w:rFonts w:ascii="Times New Roman" w:hAnsi="Times New Roman" w:cs="Times New Roman"/>
          <w:bCs/>
          <w:color w:val="000000"/>
          <w:sz w:val="24"/>
          <w:szCs w:val="24"/>
        </w:rPr>
        <w:t>cukrzycowej</w:t>
      </w:r>
      <w:r w:rsidR="00C16CC4" w:rsidRPr="00156D5E">
        <w:rPr>
          <w:rFonts w:ascii="Times New Roman" w:hAnsi="Times New Roman" w:cs="Times New Roman"/>
          <w:bCs/>
          <w:color w:val="000000"/>
          <w:sz w:val="24"/>
          <w:szCs w:val="24"/>
        </w:rPr>
        <w:t xml:space="preserve"> dla dzieci w wieku 10-12 lat</w:t>
      </w:r>
      <w:r w:rsidR="008A0240" w:rsidRPr="00156D5E">
        <w:rPr>
          <w:rFonts w:ascii="Times New Roman" w:hAnsi="Times New Roman" w:cs="Times New Roman"/>
          <w:bCs/>
          <w:color w:val="000000"/>
          <w:sz w:val="24"/>
          <w:szCs w:val="24"/>
        </w:rPr>
        <w:t xml:space="preserve"> (z podaniem całodniowej ilości kalorii)</w:t>
      </w:r>
    </w:p>
    <w:p w:rsidR="00C16CC4" w:rsidRPr="00156D5E" w:rsidRDefault="002F7866" w:rsidP="00A6025E">
      <w:pPr>
        <w:spacing w:after="0" w:line="240" w:lineRule="auto"/>
        <w:ind w:left="567"/>
        <w:jc w:val="both"/>
        <w:rPr>
          <w:rFonts w:ascii="Times New Roman" w:hAnsi="Times New Roman" w:cs="Times New Roman"/>
          <w:bCs/>
          <w:color w:val="000000"/>
          <w:sz w:val="24"/>
          <w:szCs w:val="24"/>
        </w:rPr>
      </w:pPr>
      <w:r w:rsidRPr="00156D5E">
        <w:rPr>
          <w:rFonts w:ascii="Times New Roman" w:hAnsi="Times New Roman" w:cs="Times New Roman"/>
          <w:bCs/>
          <w:color w:val="000000"/>
          <w:sz w:val="24"/>
          <w:szCs w:val="24"/>
        </w:rPr>
        <w:t xml:space="preserve">3. </w:t>
      </w:r>
      <w:r w:rsidR="004B79A3" w:rsidRPr="00156D5E">
        <w:rPr>
          <w:rFonts w:ascii="Times New Roman" w:hAnsi="Times New Roman" w:cs="Times New Roman"/>
          <w:bCs/>
          <w:color w:val="000000"/>
          <w:sz w:val="24"/>
          <w:szCs w:val="24"/>
        </w:rPr>
        <w:t>lekkostrawnej</w:t>
      </w:r>
      <w:r w:rsidR="00C16CC4" w:rsidRPr="00156D5E">
        <w:rPr>
          <w:rFonts w:ascii="Times New Roman" w:hAnsi="Times New Roman" w:cs="Times New Roman"/>
          <w:bCs/>
          <w:color w:val="000000"/>
          <w:sz w:val="24"/>
          <w:szCs w:val="24"/>
        </w:rPr>
        <w:t xml:space="preserve"> dla dzieci w wieku 7-9 lat </w:t>
      </w:r>
      <w:r w:rsidR="008A0240" w:rsidRPr="00156D5E">
        <w:rPr>
          <w:rFonts w:ascii="Times New Roman" w:hAnsi="Times New Roman" w:cs="Times New Roman"/>
          <w:bCs/>
          <w:color w:val="000000"/>
          <w:sz w:val="24"/>
          <w:szCs w:val="24"/>
        </w:rPr>
        <w:t>(z podaniem całodniowej ilości kalorii)</w:t>
      </w:r>
    </w:p>
    <w:p w:rsidR="00C16CC4" w:rsidRPr="00156D5E" w:rsidRDefault="00C16CC4" w:rsidP="00A6025E">
      <w:pPr>
        <w:spacing w:after="0" w:line="240" w:lineRule="auto"/>
        <w:ind w:left="567"/>
        <w:jc w:val="both"/>
        <w:rPr>
          <w:rFonts w:ascii="Times New Roman" w:hAnsi="Times New Roman" w:cs="Times New Roman"/>
          <w:bCs/>
          <w:color w:val="000000"/>
          <w:sz w:val="24"/>
          <w:szCs w:val="24"/>
        </w:rPr>
      </w:pPr>
      <w:r w:rsidRPr="00156D5E">
        <w:rPr>
          <w:rFonts w:ascii="Times New Roman" w:hAnsi="Times New Roman" w:cs="Times New Roman"/>
          <w:bCs/>
          <w:color w:val="000000"/>
          <w:sz w:val="24"/>
          <w:szCs w:val="24"/>
        </w:rPr>
        <w:t>z uwzględnieniem:</w:t>
      </w:r>
    </w:p>
    <w:p w:rsidR="00A6025E" w:rsidRPr="00156D5E" w:rsidRDefault="00C16CC4"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nazwy posiłku</w:t>
      </w:r>
    </w:p>
    <w:p w:rsidR="00A6025E" w:rsidRPr="00156D5E" w:rsidRDefault="00C16CC4"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nazwy potrawy</w:t>
      </w:r>
    </w:p>
    <w:p w:rsidR="00A6025E" w:rsidRPr="00156D5E" w:rsidRDefault="00C16CC4"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nazwy produktu wchodzącego w skład potrawy</w:t>
      </w:r>
    </w:p>
    <w:p w:rsidR="00A6025E" w:rsidRPr="00156D5E" w:rsidRDefault="00C16CC4"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gramatury produktu wchodzącego w skład potrawy</w:t>
      </w:r>
    </w:p>
    <w:p w:rsidR="00A6025E" w:rsidRPr="00156D5E" w:rsidRDefault="00C16CC4"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zawartości białka, tłuszczu i węglowodanów w poszczególnych produktach</w:t>
      </w:r>
    </w:p>
    <w:p w:rsidR="00A6025E" w:rsidRPr="00156D5E" w:rsidRDefault="00C16CC4"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kaloryczności posiłku</w:t>
      </w:r>
    </w:p>
    <w:p w:rsidR="00A6025E" w:rsidRPr="00156D5E" w:rsidRDefault="00C16CC4"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zawartości witaminy B</w:t>
      </w:r>
      <w:r w:rsidRPr="00156D5E">
        <w:rPr>
          <w:rFonts w:ascii="Times New Roman" w:hAnsi="Times New Roman" w:cs="Times New Roman"/>
          <w:bCs/>
          <w:sz w:val="24"/>
          <w:szCs w:val="24"/>
          <w:vertAlign w:val="subscript"/>
        </w:rPr>
        <w:t>1</w:t>
      </w:r>
      <w:r w:rsidRPr="00156D5E">
        <w:rPr>
          <w:rFonts w:ascii="Times New Roman" w:hAnsi="Times New Roman" w:cs="Times New Roman"/>
          <w:bCs/>
          <w:sz w:val="24"/>
          <w:szCs w:val="24"/>
        </w:rPr>
        <w:t>, B</w:t>
      </w:r>
      <w:r w:rsidRPr="00156D5E">
        <w:rPr>
          <w:rFonts w:ascii="Times New Roman" w:hAnsi="Times New Roman" w:cs="Times New Roman"/>
          <w:bCs/>
          <w:sz w:val="24"/>
          <w:szCs w:val="24"/>
          <w:vertAlign w:val="subscript"/>
        </w:rPr>
        <w:t>2</w:t>
      </w:r>
      <w:r w:rsidRPr="00156D5E">
        <w:rPr>
          <w:rFonts w:ascii="Times New Roman" w:hAnsi="Times New Roman" w:cs="Times New Roman"/>
          <w:bCs/>
          <w:sz w:val="24"/>
          <w:szCs w:val="24"/>
        </w:rPr>
        <w:t xml:space="preserve">, C, A </w:t>
      </w:r>
    </w:p>
    <w:p w:rsidR="00C16CC4" w:rsidRPr="00156D5E" w:rsidRDefault="00C16CC4"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zawartości wapń, żelazo</w:t>
      </w:r>
    </w:p>
    <w:p w:rsidR="00C16CC4" w:rsidRPr="00156D5E" w:rsidRDefault="0033483A" w:rsidP="00C16CC4">
      <w:pPr>
        <w:shd w:val="clear" w:color="auto" w:fill="FFFFFF"/>
        <w:spacing w:after="0" w:line="240" w:lineRule="auto"/>
        <w:jc w:val="both"/>
        <w:rPr>
          <w:rFonts w:ascii="Times New Roman" w:hAnsi="Times New Roman" w:cs="Times New Roman"/>
          <w:bCs/>
          <w:sz w:val="24"/>
          <w:szCs w:val="24"/>
        </w:rPr>
      </w:pPr>
      <w:r w:rsidRPr="00156D5E">
        <w:rPr>
          <w:rFonts w:ascii="Times New Roman" w:eastAsia="SimSun" w:hAnsi="Times New Roman" w:cs="Times New Roman"/>
          <w:color w:val="000000"/>
          <w:sz w:val="24"/>
          <w:szCs w:val="24"/>
        </w:rPr>
        <w:t xml:space="preserve">6.8.6. </w:t>
      </w:r>
      <w:r w:rsidR="00C16CC4" w:rsidRPr="00156D5E">
        <w:rPr>
          <w:rFonts w:ascii="Times New Roman" w:hAnsi="Times New Roman" w:cs="Times New Roman"/>
          <w:bCs/>
          <w:sz w:val="24"/>
          <w:szCs w:val="24"/>
        </w:rPr>
        <w:t>przykładowe zestawy obiadowe w przypadku, gdy Wykonawca  oferuje możliwość wyboru zestawu obiadowego z uwzględnieniem:</w:t>
      </w:r>
    </w:p>
    <w:p w:rsidR="004B79A3" w:rsidRPr="00156D5E" w:rsidRDefault="004B79A3" w:rsidP="004B79A3">
      <w:pPr>
        <w:spacing w:after="0" w:line="240" w:lineRule="auto"/>
        <w:ind w:left="567"/>
        <w:jc w:val="both"/>
        <w:rPr>
          <w:rFonts w:ascii="Times New Roman" w:hAnsi="Times New Roman" w:cs="Times New Roman"/>
          <w:bCs/>
          <w:color w:val="000000"/>
          <w:sz w:val="24"/>
          <w:szCs w:val="24"/>
        </w:rPr>
      </w:pPr>
      <w:r w:rsidRPr="00156D5E">
        <w:rPr>
          <w:rFonts w:ascii="Times New Roman" w:hAnsi="Times New Roman" w:cs="Times New Roman"/>
          <w:bCs/>
          <w:color w:val="000000"/>
          <w:sz w:val="24"/>
          <w:szCs w:val="24"/>
        </w:rPr>
        <w:t>z uwzględnieniem:</w:t>
      </w:r>
    </w:p>
    <w:p w:rsidR="004B79A3" w:rsidRPr="00156D5E" w:rsidRDefault="004B79A3"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nazwy posiłku</w:t>
      </w:r>
    </w:p>
    <w:p w:rsidR="004B79A3" w:rsidRPr="00156D5E" w:rsidRDefault="004B79A3"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nazwy potrawy</w:t>
      </w:r>
    </w:p>
    <w:p w:rsidR="004B79A3" w:rsidRPr="00156D5E" w:rsidRDefault="004B79A3"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nazwy produktu wchodzącego w skład potrawy</w:t>
      </w:r>
    </w:p>
    <w:p w:rsidR="004B79A3" w:rsidRPr="00156D5E" w:rsidRDefault="004B79A3"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gramatury produktu wchodzącego w skład potrawy</w:t>
      </w:r>
    </w:p>
    <w:p w:rsidR="004B79A3" w:rsidRPr="00156D5E" w:rsidRDefault="004B79A3"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zawartości białka, tłuszczu i węglowodanów w poszczególnych produktach</w:t>
      </w:r>
    </w:p>
    <w:p w:rsidR="004B79A3" w:rsidRPr="00156D5E" w:rsidRDefault="004B79A3"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kaloryczności posiłku</w:t>
      </w:r>
    </w:p>
    <w:p w:rsidR="004B79A3" w:rsidRPr="00156D5E" w:rsidRDefault="004B79A3"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zawartości witaminy B</w:t>
      </w:r>
      <w:r w:rsidRPr="00156D5E">
        <w:rPr>
          <w:rFonts w:ascii="Times New Roman" w:hAnsi="Times New Roman" w:cs="Times New Roman"/>
          <w:bCs/>
          <w:sz w:val="24"/>
          <w:szCs w:val="24"/>
          <w:vertAlign w:val="subscript"/>
        </w:rPr>
        <w:t>1</w:t>
      </w:r>
      <w:r w:rsidRPr="00156D5E">
        <w:rPr>
          <w:rFonts w:ascii="Times New Roman" w:hAnsi="Times New Roman" w:cs="Times New Roman"/>
          <w:bCs/>
          <w:sz w:val="24"/>
          <w:szCs w:val="24"/>
        </w:rPr>
        <w:t>, B</w:t>
      </w:r>
      <w:r w:rsidRPr="00156D5E">
        <w:rPr>
          <w:rFonts w:ascii="Times New Roman" w:hAnsi="Times New Roman" w:cs="Times New Roman"/>
          <w:bCs/>
          <w:sz w:val="24"/>
          <w:szCs w:val="24"/>
          <w:vertAlign w:val="subscript"/>
        </w:rPr>
        <w:t>2</w:t>
      </w:r>
      <w:r w:rsidRPr="00156D5E">
        <w:rPr>
          <w:rFonts w:ascii="Times New Roman" w:hAnsi="Times New Roman" w:cs="Times New Roman"/>
          <w:bCs/>
          <w:sz w:val="24"/>
          <w:szCs w:val="24"/>
        </w:rPr>
        <w:t xml:space="preserve">, C, A </w:t>
      </w:r>
    </w:p>
    <w:p w:rsidR="004B79A3" w:rsidRPr="00156D5E" w:rsidRDefault="004B79A3" w:rsidP="00810DF2">
      <w:pPr>
        <w:pStyle w:val="Akapitzlist"/>
        <w:numPr>
          <w:ilvl w:val="0"/>
          <w:numId w:val="3"/>
        </w:numPr>
        <w:spacing w:line="240" w:lineRule="auto"/>
        <w:rPr>
          <w:rFonts w:ascii="Times New Roman" w:hAnsi="Times New Roman" w:cs="Times New Roman"/>
          <w:bCs/>
          <w:sz w:val="24"/>
          <w:szCs w:val="24"/>
        </w:rPr>
      </w:pPr>
      <w:r w:rsidRPr="00156D5E">
        <w:rPr>
          <w:rFonts w:ascii="Times New Roman" w:hAnsi="Times New Roman" w:cs="Times New Roman"/>
          <w:bCs/>
          <w:sz w:val="24"/>
          <w:szCs w:val="24"/>
        </w:rPr>
        <w:t>zawartości wapń, żelazo</w:t>
      </w:r>
    </w:p>
    <w:p w:rsidR="00C16CC4" w:rsidRPr="00156D5E" w:rsidRDefault="0033483A" w:rsidP="00C16CC4">
      <w:pPr>
        <w:shd w:val="clear" w:color="auto" w:fill="FFFFFF"/>
        <w:spacing w:after="0" w:line="240" w:lineRule="auto"/>
        <w:jc w:val="both"/>
        <w:rPr>
          <w:rFonts w:ascii="Times New Roman" w:hAnsi="Times New Roman" w:cs="Times New Roman"/>
          <w:bCs/>
          <w:sz w:val="24"/>
          <w:szCs w:val="24"/>
        </w:rPr>
      </w:pPr>
      <w:r w:rsidRPr="00156D5E">
        <w:rPr>
          <w:rFonts w:ascii="Times New Roman" w:eastAsia="SimSun" w:hAnsi="Times New Roman" w:cs="Times New Roman"/>
          <w:color w:val="000000"/>
          <w:sz w:val="24"/>
          <w:szCs w:val="24"/>
        </w:rPr>
        <w:lastRenderedPageBreak/>
        <w:t xml:space="preserve">6.8.7. </w:t>
      </w:r>
      <w:r w:rsidR="00C16CC4" w:rsidRPr="00156D5E">
        <w:rPr>
          <w:rFonts w:ascii="Times New Roman" w:hAnsi="Times New Roman" w:cs="Times New Roman"/>
          <w:bCs/>
          <w:sz w:val="24"/>
          <w:szCs w:val="24"/>
        </w:rPr>
        <w:t>oświadczenie, że zamówienie będzie realizowane przy zastosowaniu artykułów, produktów i półproduktów spożywczych, materiałów, środków, narzędzi, urządzeń i pojazdów posiadających wymagane świadectwa, decyzje, certyfikaty, atesty i dopuszczenia do obrotu i używania oraz spełniających wszystkie normy i wymagania zgodne z obowiązującymi przepisami prawa w przedmiotowym zakresie – treść oświadczenia zawart</w:t>
      </w:r>
      <w:r w:rsidR="00902720" w:rsidRPr="00156D5E">
        <w:rPr>
          <w:rFonts w:ascii="Times New Roman" w:hAnsi="Times New Roman" w:cs="Times New Roman"/>
          <w:bCs/>
          <w:sz w:val="24"/>
          <w:szCs w:val="24"/>
        </w:rPr>
        <w:t>a w Ogólnym Formularzu Oferty</w:t>
      </w:r>
      <w:r w:rsidR="00C16CC4" w:rsidRPr="00156D5E">
        <w:rPr>
          <w:rFonts w:ascii="Times New Roman" w:hAnsi="Times New Roman" w:cs="Times New Roman"/>
          <w:bCs/>
          <w:sz w:val="24"/>
          <w:szCs w:val="24"/>
        </w:rPr>
        <w:t xml:space="preserve"> (</w:t>
      </w:r>
      <w:r w:rsidR="00C16CC4" w:rsidRPr="00156D5E">
        <w:rPr>
          <w:rFonts w:ascii="Times New Roman" w:hAnsi="Times New Roman" w:cs="Times New Roman"/>
          <w:bCs/>
          <w:i/>
          <w:sz w:val="24"/>
          <w:szCs w:val="24"/>
        </w:rPr>
        <w:t>Załącznik Nr 2</w:t>
      </w:r>
      <w:r w:rsidR="00C16CC4" w:rsidRPr="00156D5E">
        <w:rPr>
          <w:rFonts w:ascii="Times New Roman" w:hAnsi="Times New Roman" w:cs="Times New Roman"/>
          <w:bCs/>
          <w:sz w:val="24"/>
          <w:szCs w:val="24"/>
        </w:rPr>
        <w:t xml:space="preserve"> do SIWZ</w:t>
      </w:r>
      <w:r w:rsidR="003E2E5F">
        <w:rPr>
          <w:rFonts w:ascii="Times New Roman" w:hAnsi="Times New Roman" w:cs="Times New Roman"/>
          <w:bCs/>
          <w:sz w:val="24"/>
          <w:szCs w:val="24"/>
        </w:rPr>
        <w:t xml:space="preserve"> pkt 6</w:t>
      </w:r>
      <w:r w:rsidR="00C16CC4" w:rsidRPr="00156D5E">
        <w:rPr>
          <w:rFonts w:ascii="Times New Roman" w:hAnsi="Times New Roman" w:cs="Times New Roman"/>
          <w:bCs/>
          <w:sz w:val="24"/>
          <w:szCs w:val="24"/>
        </w:rPr>
        <w:t>);</w:t>
      </w:r>
    </w:p>
    <w:p w:rsidR="00902720" w:rsidRPr="00156D5E" w:rsidRDefault="0033483A" w:rsidP="00C16CC4">
      <w:pPr>
        <w:shd w:val="clear" w:color="auto" w:fill="FFFFFF"/>
        <w:spacing w:after="0" w:line="240" w:lineRule="auto"/>
        <w:jc w:val="both"/>
        <w:rPr>
          <w:rFonts w:ascii="Times New Roman" w:eastAsia="SimSun" w:hAnsi="Times New Roman" w:cs="Times New Roman"/>
          <w:color w:val="000000"/>
          <w:sz w:val="24"/>
          <w:szCs w:val="24"/>
        </w:rPr>
      </w:pPr>
      <w:r w:rsidRPr="00156D5E">
        <w:rPr>
          <w:rFonts w:ascii="Times New Roman" w:eastAsia="SimSun" w:hAnsi="Times New Roman" w:cs="Times New Roman"/>
          <w:color w:val="000000"/>
          <w:sz w:val="24"/>
          <w:szCs w:val="24"/>
        </w:rPr>
        <w:t xml:space="preserve">6.8.8. </w:t>
      </w:r>
      <w:r w:rsidR="00C16CC4" w:rsidRPr="00156D5E">
        <w:rPr>
          <w:rFonts w:ascii="Times New Roman" w:eastAsia="SimSun" w:hAnsi="Times New Roman" w:cs="Times New Roman"/>
          <w:color w:val="000000"/>
          <w:sz w:val="24"/>
          <w:szCs w:val="24"/>
        </w:rPr>
        <w:t>oświadczenie, że w przypadku przyznania mu zamówienia dokona przejęcia pomieszczeń kuchni, stołówki szpitalnej wraz z całym wyposażeniem</w:t>
      </w:r>
      <w:r w:rsidR="00902720" w:rsidRPr="00156D5E">
        <w:rPr>
          <w:rFonts w:ascii="Times New Roman" w:eastAsia="SimSun" w:hAnsi="Times New Roman" w:cs="Times New Roman"/>
          <w:color w:val="000000"/>
          <w:sz w:val="24"/>
          <w:szCs w:val="24"/>
        </w:rPr>
        <w:t>;</w:t>
      </w:r>
      <w:r w:rsidR="003E2E5F" w:rsidRPr="003E2E5F">
        <w:rPr>
          <w:rFonts w:ascii="Times New Roman" w:hAnsi="Times New Roman" w:cs="Times New Roman"/>
          <w:bCs/>
          <w:sz w:val="24"/>
          <w:szCs w:val="24"/>
        </w:rPr>
        <w:t xml:space="preserve"> </w:t>
      </w:r>
      <w:r w:rsidR="003E2E5F" w:rsidRPr="00156D5E">
        <w:rPr>
          <w:rFonts w:ascii="Times New Roman" w:hAnsi="Times New Roman" w:cs="Times New Roman"/>
          <w:bCs/>
          <w:sz w:val="24"/>
          <w:szCs w:val="24"/>
        </w:rPr>
        <w:t>(</w:t>
      </w:r>
      <w:r w:rsidR="003E2E5F" w:rsidRPr="00156D5E">
        <w:rPr>
          <w:rFonts w:ascii="Times New Roman" w:hAnsi="Times New Roman" w:cs="Times New Roman"/>
          <w:bCs/>
          <w:i/>
          <w:sz w:val="24"/>
          <w:szCs w:val="24"/>
        </w:rPr>
        <w:t>Załącznik Nr 2</w:t>
      </w:r>
      <w:r w:rsidR="003E2E5F" w:rsidRPr="00156D5E">
        <w:rPr>
          <w:rFonts w:ascii="Times New Roman" w:hAnsi="Times New Roman" w:cs="Times New Roman"/>
          <w:bCs/>
          <w:sz w:val="24"/>
          <w:szCs w:val="24"/>
        </w:rPr>
        <w:t xml:space="preserve"> do SIWZ</w:t>
      </w:r>
      <w:r w:rsidR="003E2E5F">
        <w:rPr>
          <w:rFonts w:ascii="Times New Roman" w:hAnsi="Times New Roman" w:cs="Times New Roman"/>
          <w:bCs/>
          <w:sz w:val="24"/>
          <w:szCs w:val="24"/>
        </w:rPr>
        <w:t xml:space="preserve"> pkt 4</w:t>
      </w:r>
      <w:r w:rsidR="003E2E5F" w:rsidRPr="00156D5E">
        <w:rPr>
          <w:rFonts w:ascii="Times New Roman" w:hAnsi="Times New Roman" w:cs="Times New Roman"/>
          <w:bCs/>
          <w:sz w:val="24"/>
          <w:szCs w:val="24"/>
        </w:rPr>
        <w:t>);</w:t>
      </w:r>
    </w:p>
    <w:p w:rsidR="00C16CC4" w:rsidRPr="00156D5E" w:rsidRDefault="0033483A" w:rsidP="00C16CC4">
      <w:pPr>
        <w:shd w:val="clear" w:color="auto" w:fill="FFFFFF"/>
        <w:spacing w:after="0" w:line="240" w:lineRule="auto"/>
        <w:jc w:val="both"/>
        <w:rPr>
          <w:rFonts w:ascii="Times New Roman" w:hAnsi="Times New Roman" w:cs="Times New Roman"/>
          <w:bCs/>
          <w:sz w:val="24"/>
          <w:szCs w:val="24"/>
        </w:rPr>
      </w:pPr>
      <w:r w:rsidRPr="00156D5E">
        <w:rPr>
          <w:rFonts w:ascii="Times New Roman" w:eastAsia="SimSun" w:hAnsi="Times New Roman" w:cs="Times New Roman"/>
          <w:color w:val="000000"/>
          <w:sz w:val="24"/>
          <w:szCs w:val="24"/>
        </w:rPr>
        <w:t xml:space="preserve">6.8.9. </w:t>
      </w:r>
      <w:r w:rsidR="00C16CC4" w:rsidRPr="00156D5E">
        <w:rPr>
          <w:rFonts w:ascii="Times New Roman" w:hAnsi="Times New Roman" w:cs="Times New Roman"/>
          <w:color w:val="000000"/>
          <w:sz w:val="24"/>
          <w:szCs w:val="24"/>
        </w:rPr>
        <w:t>oświadczenie, że na dzień rozpoczęcia produkcji posiłków w wynajmowanych przez Zamawiającego pomieszczeniach, zakład Wykonawcy będzie posiadał decyzję zatwierdzającą i wpis do rejestru zakładów podlegających urzędowej kontroli organów Państwowej Inspekcji Sanitarnej wydane przez państwowego Powiatowego Inspektora Sanitarnego w Łodzi -</w:t>
      </w:r>
      <w:r w:rsidR="00C16CC4" w:rsidRPr="00156D5E">
        <w:rPr>
          <w:rFonts w:ascii="Times New Roman" w:hAnsi="Times New Roman" w:cs="Times New Roman"/>
          <w:bCs/>
          <w:sz w:val="24"/>
          <w:szCs w:val="24"/>
        </w:rPr>
        <w:t xml:space="preserve"> treść oświadczenia zawart</w:t>
      </w:r>
      <w:r w:rsidR="00902720" w:rsidRPr="00156D5E">
        <w:rPr>
          <w:rFonts w:ascii="Times New Roman" w:hAnsi="Times New Roman" w:cs="Times New Roman"/>
          <w:bCs/>
          <w:sz w:val="24"/>
          <w:szCs w:val="24"/>
        </w:rPr>
        <w:t>a w Ogólnym Formularzu Oferty</w:t>
      </w:r>
      <w:r w:rsidR="00C16CC4" w:rsidRPr="00156D5E">
        <w:rPr>
          <w:rFonts w:ascii="Times New Roman" w:hAnsi="Times New Roman" w:cs="Times New Roman"/>
          <w:bCs/>
          <w:sz w:val="24"/>
          <w:szCs w:val="24"/>
        </w:rPr>
        <w:t xml:space="preserve"> (</w:t>
      </w:r>
      <w:r w:rsidR="00C16CC4" w:rsidRPr="00156D5E">
        <w:rPr>
          <w:rFonts w:ascii="Times New Roman" w:hAnsi="Times New Roman" w:cs="Times New Roman"/>
          <w:bCs/>
          <w:i/>
          <w:sz w:val="24"/>
          <w:szCs w:val="24"/>
        </w:rPr>
        <w:t>Załącznik Nr 2</w:t>
      </w:r>
      <w:r w:rsidR="00C16CC4" w:rsidRPr="00156D5E">
        <w:rPr>
          <w:rFonts w:ascii="Times New Roman" w:hAnsi="Times New Roman" w:cs="Times New Roman"/>
          <w:bCs/>
          <w:sz w:val="24"/>
          <w:szCs w:val="24"/>
        </w:rPr>
        <w:t xml:space="preserve"> do SIWZ</w:t>
      </w:r>
      <w:r w:rsidR="003E2E5F">
        <w:rPr>
          <w:rFonts w:ascii="Times New Roman" w:hAnsi="Times New Roman" w:cs="Times New Roman"/>
          <w:bCs/>
          <w:sz w:val="24"/>
          <w:szCs w:val="24"/>
        </w:rPr>
        <w:t>, pkt 7</w:t>
      </w:r>
      <w:r w:rsidR="00C16CC4" w:rsidRPr="00156D5E">
        <w:rPr>
          <w:rFonts w:ascii="Times New Roman" w:hAnsi="Times New Roman" w:cs="Times New Roman"/>
          <w:bCs/>
          <w:sz w:val="24"/>
          <w:szCs w:val="24"/>
        </w:rPr>
        <w:t>);</w:t>
      </w:r>
    </w:p>
    <w:p w:rsidR="00C16CC4" w:rsidRPr="00156D5E" w:rsidRDefault="0033483A" w:rsidP="00C16CC4">
      <w:pPr>
        <w:shd w:val="clear" w:color="auto" w:fill="FFFFFF"/>
        <w:spacing w:after="0" w:line="240" w:lineRule="auto"/>
        <w:jc w:val="both"/>
        <w:rPr>
          <w:rFonts w:ascii="Times New Roman" w:hAnsi="Times New Roman" w:cs="Times New Roman"/>
          <w:bCs/>
          <w:sz w:val="24"/>
          <w:szCs w:val="24"/>
        </w:rPr>
      </w:pPr>
      <w:r w:rsidRPr="00156D5E">
        <w:rPr>
          <w:rFonts w:ascii="Times New Roman" w:eastAsia="SimSun" w:hAnsi="Times New Roman" w:cs="Times New Roman"/>
          <w:color w:val="000000"/>
          <w:sz w:val="24"/>
          <w:szCs w:val="24"/>
        </w:rPr>
        <w:t xml:space="preserve">6.8.10. </w:t>
      </w:r>
      <w:r w:rsidR="00C16CC4" w:rsidRPr="00156D5E">
        <w:rPr>
          <w:rFonts w:ascii="Times New Roman" w:hAnsi="Times New Roman" w:cs="Times New Roman"/>
          <w:bCs/>
          <w:sz w:val="24"/>
          <w:szCs w:val="24"/>
        </w:rPr>
        <w:t xml:space="preserve">oświadczenie, że w przypadku przyznania Wykonawcy zamówienia, w terminie nie dłuższym niż 3 miesiące od dnia rozpoczęcia usługi żywienia pacjentów przedstawi Zamawiającemu dokument potwierdzający </w:t>
      </w:r>
      <w:r w:rsidR="00C16CC4" w:rsidRPr="00156D5E">
        <w:rPr>
          <w:rFonts w:ascii="Times New Roman" w:eastAsia="SimSun" w:hAnsi="Times New Roman" w:cs="Times New Roman"/>
          <w:color w:val="000000"/>
          <w:sz w:val="24"/>
          <w:szCs w:val="24"/>
        </w:rPr>
        <w:t xml:space="preserve">przestrzeganie zasad higieny w procesie produkcji i właściwej jakości zdrowotnej żywności w zakładzie w Łodzi przy ul. </w:t>
      </w:r>
      <w:r w:rsidR="00346E53" w:rsidRPr="00156D5E">
        <w:rPr>
          <w:rFonts w:ascii="Times New Roman" w:eastAsia="SimSun" w:hAnsi="Times New Roman" w:cs="Times New Roman"/>
          <w:color w:val="000000"/>
          <w:sz w:val="24"/>
          <w:szCs w:val="24"/>
        </w:rPr>
        <w:t xml:space="preserve">Pankiewicza </w:t>
      </w:r>
      <w:r w:rsidR="00C16CC4" w:rsidRPr="00156D5E">
        <w:rPr>
          <w:rFonts w:ascii="Times New Roman" w:eastAsia="SimSun" w:hAnsi="Times New Roman" w:cs="Times New Roman"/>
          <w:color w:val="000000"/>
          <w:sz w:val="24"/>
          <w:szCs w:val="24"/>
        </w:rPr>
        <w:t xml:space="preserve">36/50 </w:t>
      </w:r>
      <w:r w:rsidR="00C16CC4" w:rsidRPr="00156D5E">
        <w:rPr>
          <w:rFonts w:ascii="Times New Roman" w:hAnsi="Times New Roman" w:cs="Times New Roman"/>
          <w:bCs/>
          <w:sz w:val="24"/>
          <w:szCs w:val="24"/>
        </w:rPr>
        <w:t>– treść oświadczenia zawart</w:t>
      </w:r>
      <w:r w:rsidR="004B79A3" w:rsidRPr="00156D5E">
        <w:rPr>
          <w:rFonts w:ascii="Times New Roman" w:hAnsi="Times New Roman" w:cs="Times New Roman"/>
          <w:bCs/>
          <w:sz w:val="24"/>
          <w:szCs w:val="24"/>
        </w:rPr>
        <w:t>a w Ogólnym Formularzu Oferty</w:t>
      </w:r>
      <w:r w:rsidR="00C16CC4" w:rsidRPr="00156D5E">
        <w:rPr>
          <w:rFonts w:ascii="Times New Roman" w:hAnsi="Times New Roman" w:cs="Times New Roman"/>
          <w:bCs/>
          <w:sz w:val="24"/>
          <w:szCs w:val="24"/>
        </w:rPr>
        <w:t xml:space="preserve"> (</w:t>
      </w:r>
      <w:r w:rsidR="00C16CC4" w:rsidRPr="00156D5E">
        <w:rPr>
          <w:rFonts w:ascii="Times New Roman" w:hAnsi="Times New Roman" w:cs="Times New Roman"/>
          <w:bCs/>
          <w:i/>
          <w:sz w:val="24"/>
          <w:szCs w:val="24"/>
        </w:rPr>
        <w:t>Załącznik Nr 2</w:t>
      </w:r>
      <w:r w:rsidR="00C16CC4" w:rsidRPr="00156D5E">
        <w:rPr>
          <w:rFonts w:ascii="Times New Roman" w:hAnsi="Times New Roman" w:cs="Times New Roman"/>
          <w:bCs/>
          <w:sz w:val="24"/>
          <w:szCs w:val="24"/>
        </w:rPr>
        <w:t xml:space="preserve"> do SIWZ</w:t>
      </w:r>
      <w:r w:rsidR="003E2E5F">
        <w:rPr>
          <w:rFonts w:ascii="Times New Roman" w:hAnsi="Times New Roman" w:cs="Times New Roman"/>
          <w:bCs/>
          <w:sz w:val="24"/>
          <w:szCs w:val="24"/>
        </w:rPr>
        <w:t>, pkt 8</w:t>
      </w:r>
      <w:r w:rsidR="00C16CC4" w:rsidRPr="00156D5E">
        <w:rPr>
          <w:rFonts w:ascii="Times New Roman" w:hAnsi="Times New Roman" w:cs="Times New Roman"/>
          <w:bCs/>
          <w:sz w:val="24"/>
          <w:szCs w:val="24"/>
        </w:rPr>
        <w:t>);</w:t>
      </w:r>
    </w:p>
    <w:p w:rsidR="00C16CC4" w:rsidRPr="00156D5E" w:rsidRDefault="0033483A" w:rsidP="00C16CC4">
      <w:pPr>
        <w:shd w:val="clear" w:color="auto" w:fill="FFFFFF"/>
        <w:spacing w:after="0" w:line="240" w:lineRule="auto"/>
        <w:jc w:val="both"/>
        <w:rPr>
          <w:rFonts w:ascii="Times New Roman" w:hAnsi="Times New Roman" w:cs="Times New Roman"/>
          <w:bCs/>
          <w:sz w:val="24"/>
          <w:szCs w:val="24"/>
        </w:rPr>
      </w:pPr>
      <w:r w:rsidRPr="00156D5E">
        <w:rPr>
          <w:rFonts w:ascii="Times New Roman" w:eastAsia="SimSun" w:hAnsi="Times New Roman" w:cs="Times New Roman"/>
          <w:color w:val="000000"/>
          <w:sz w:val="24"/>
          <w:szCs w:val="24"/>
        </w:rPr>
        <w:t xml:space="preserve">6.8.11. </w:t>
      </w:r>
      <w:r w:rsidR="009B3BB5" w:rsidRPr="00156D5E">
        <w:rPr>
          <w:rFonts w:ascii="Times New Roman" w:eastAsia="SimSun" w:hAnsi="Times New Roman" w:cs="Times New Roman"/>
          <w:color w:val="000000"/>
          <w:sz w:val="24"/>
          <w:szCs w:val="24"/>
        </w:rPr>
        <w:t xml:space="preserve"> </w:t>
      </w:r>
      <w:r w:rsidR="004B79A3" w:rsidRPr="00156D5E">
        <w:rPr>
          <w:rFonts w:ascii="Times New Roman" w:hAnsi="Times New Roman" w:cs="Times New Roman"/>
          <w:bCs/>
          <w:sz w:val="24"/>
          <w:szCs w:val="24"/>
        </w:rPr>
        <w:t>p</w:t>
      </w:r>
      <w:r w:rsidR="00C16CC4" w:rsidRPr="00156D5E">
        <w:rPr>
          <w:rFonts w:ascii="Times New Roman" w:hAnsi="Times New Roman" w:cs="Times New Roman"/>
          <w:bCs/>
          <w:sz w:val="24"/>
          <w:szCs w:val="24"/>
        </w:rPr>
        <w:t>rocedury dotyczące mycia i dezynfekcji powierzchni oraz sprzętu.</w:t>
      </w:r>
    </w:p>
    <w:p w:rsidR="00C16CC4" w:rsidRPr="00902720" w:rsidRDefault="00C16CC4" w:rsidP="00C16CC4">
      <w:pPr>
        <w:shd w:val="clear" w:color="auto" w:fill="FFFFFF"/>
        <w:spacing w:after="0" w:line="240" w:lineRule="auto"/>
        <w:jc w:val="both"/>
        <w:rPr>
          <w:rFonts w:ascii="Times New Roman" w:hAnsi="Times New Roman" w:cs="Times New Roman"/>
          <w:bCs/>
          <w:sz w:val="24"/>
          <w:szCs w:val="24"/>
        </w:rPr>
      </w:pPr>
    </w:p>
    <w:p w:rsidR="00C16CC4" w:rsidRPr="0093491F" w:rsidRDefault="008D7746" w:rsidP="00473599">
      <w:pPr>
        <w:autoSpaceDE w:val="0"/>
        <w:autoSpaceDN w:val="0"/>
        <w:adjustRightInd w:val="0"/>
        <w:spacing w:after="0" w:line="240" w:lineRule="auto"/>
        <w:rPr>
          <w:rFonts w:ascii="Times New Roman" w:hAnsi="Times New Roman" w:cs="Times New Roman"/>
          <w:b/>
          <w:u w:val="single"/>
        </w:rPr>
      </w:pPr>
      <w:bookmarkStart w:id="0" w:name="_Ref302033919"/>
      <w:bookmarkStart w:id="1" w:name="_Toc316035270"/>
      <w:bookmarkStart w:id="2" w:name="_Toc316037965"/>
      <w:r>
        <w:rPr>
          <w:rFonts w:ascii="Times New Roman" w:hAnsi="Times New Roman" w:cs="Times New Roman"/>
          <w:b/>
          <w:u w:val="single"/>
        </w:rPr>
        <w:t>VI</w:t>
      </w:r>
      <w:r w:rsidR="00473599" w:rsidRPr="0093491F">
        <w:rPr>
          <w:rFonts w:ascii="Times New Roman" w:hAnsi="Times New Roman" w:cs="Times New Roman"/>
          <w:b/>
          <w:u w:val="single"/>
        </w:rPr>
        <w:t xml:space="preserve">I. </w:t>
      </w:r>
      <w:r w:rsidR="00C16CC4" w:rsidRPr="0093491F">
        <w:rPr>
          <w:rFonts w:ascii="Times New Roman" w:hAnsi="Times New Roman" w:cs="Times New Roman"/>
          <w:b/>
          <w:u w:val="single"/>
        </w:rPr>
        <w:t>WYKAZ INNYCH OŚWIADCZEŃ I DOKUMENTÓW JAKIE MAJĄ DOSTARCZYĆ WYKONAWCY WRAZ Z OFERTĄ</w:t>
      </w:r>
      <w:bookmarkEnd w:id="0"/>
      <w:bookmarkEnd w:id="1"/>
      <w:bookmarkEnd w:id="2"/>
    </w:p>
    <w:p w:rsidR="00C16CC4" w:rsidRPr="00156D5E" w:rsidRDefault="009B3BB5" w:rsidP="00473599">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7</w:t>
      </w:r>
      <w:r w:rsidR="00473599" w:rsidRPr="00156D5E">
        <w:rPr>
          <w:rFonts w:ascii="Times New Roman" w:hAnsi="Times New Roman" w:cs="Times New Roman"/>
          <w:sz w:val="24"/>
          <w:szCs w:val="24"/>
        </w:rPr>
        <w:t>.1.</w:t>
      </w:r>
      <w:r w:rsidR="00C16CC4" w:rsidRPr="00156D5E">
        <w:rPr>
          <w:rFonts w:ascii="Times New Roman" w:hAnsi="Times New Roman" w:cs="Times New Roman"/>
          <w:sz w:val="24"/>
          <w:szCs w:val="24"/>
        </w:rPr>
        <w:t>Kopie dowodu wpłaty wadium lub oryginały dokumentów potwierdzających  wniesienie wadium</w:t>
      </w:r>
      <w:r w:rsidR="0093491F" w:rsidRPr="00156D5E">
        <w:rPr>
          <w:rFonts w:ascii="Times New Roman" w:hAnsi="Times New Roman" w:cs="Times New Roman"/>
          <w:sz w:val="24"/>
          <w:szCs w:val="24"/>
        </w:rPr>
        <w:t>.</w:t>
      </w:r>
      <w:r w:rsidR="00C16CC4" w:rsidRPr="00156D5E">
        <w:rPr>
          <w:rFonts w:ascii="Times New Roman" w:hAnsi="Times New Roman" w:cs="Times New Roman"/>
          <w:sz w:val="24"/>
          <w:szCs w:val="24"/>
        </w:rPr>
        <w:t xml:space="preserve"> </w:t>
      </w:r>
      <w:r w:rsidRPr="00156D5E">
        <w:rPr>
          <w:rFonts w:ascii="Times New Roman" w:hAnsi="Times New Roman" w:cs="Times New Roman"/>
          <w:sz w:val="24"/>
          <w:szCs w:val="24"/>
        </w:rPr>
        <w:t>7</w:t>
      </w:r>
      <w:r w:rsidR="00473599" w:rsidRPr="00156D5E">
        <w:rPr>
          <w:rFonts w:ascii="Times New Roman" w:hAnsi="Times New Roman" w:cs="Times New Roman"/>
          <w:sz w:val="24"/>
          <w:szCs w:val="24"/>
        </w:rPr>
        <w:t>.2.</w:t>
      </w:r>
      <w:r w:rsidR="00C16CC4" w:rsidRPr="00156D5E">
        <w:rPr>
          <w:rFonts w:ascii="Times New Roman" w:hAnsi="Times New Roman" w:cs="Times New Roman"/>
          <w:sz w:val="24"/>
          <w:szCs w:val="24"/>
        </w:rPr>
        <w:t>Pełnomocnictwo do reprezentacji podmiotów występujących wspólnie w postępowaniu o udzielenie zamówienia publicznego albo do reprezentowania w postępowaniu i zawarcia umowy w sprawie zamówienia publicznego – w przypadku konsorcjum lub spółki cywilnej.</w:t>
      </w:r>
    </w:p>
    <w:p w:rsidR="00C16CC4" w:rsidRPr="00156D5E" w:rsidRDefault="009B3BB5" w:rsidP="00473599">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7</w:t>
      </w:r>
      <w:r w:rsidR="00473599" w:rsidRPr="00156D5E">
        <w:rPr>
          <w:rFonts w:ascii="Times New Roman" w:hAnsi="Times New Roman" w:cs="Times New Roman"/>
          <w:sz w:val="24"/>
          <w:szCs w:val="24"/>
        </w:rPr>
        <w:t>.3.</w:t>
      </w:r>
      <w:r w:rsidR="00C16CC4" w:rsidRPr="00156D5E">
        <w:rPr>
          <w:rFonts w:ascii="Times New Roman" w:hAnsi="Times New Roman" w:cs="Times New Roman"/>
          <w:sz w:val="24"/>
          <w:szCs w:val="24"/>
        </w:rPr>
        <w:t xml:space="preserve">Pełnomocnictwo do podpisywania oferty i składania ewentualnych wyjaśnień, jeżeli osoba podpisująca nie jest osobą upoważnioną na podstawie dokumentu wymienionego w </w:t>
      </w:r>
      <w:r w:rsidR="00473599" w:rsidRPr="00156D5E">
        <w:rPr>
          <w:rFonts w:ascii="Times New Roman" w:hAnsi="Times New Roman" w:cs="Times New Roman"/>
          <w:sz w:val="24"/>
          <w:szCs w:val="24"/>
        </w:rPr>
        <w:t xml:space="preserve">pkt </w:t>
      </w:r>
      <w:r w:rsidRPr="00156D5E">
        <w:rPr>
          <w:rFonts w:ascii="Times New Roman" w:hAnsi="Times New Roman" w:cs="Times New Roman"/>
          <w:sz w:val="24"/>
          <w:szCs w:val="24"/>
        </w:rPr>
        <w:t>7</w:t>
      </w:r>
      <w:r w:rsidR="00473599" w:rsidRPr="00156D5E">
        <w:rPr>
          <w:rFonts w:ascii="Times New Roman" w:hAnsi="Times New Roman" w:cs="Times New Roman"/>
          <w:sz w:val="24"/>
          <w:szCs w:val="24"/>
        </w:rPr>
        <w:t>.1.4.</w:t>
      </w:r>
      <w:r w:rsidR="00C16CC4" w:rsidRPr="00156D5E">
        <w:rPr>
          <w:rFonts w:ascii="Times New Roman" w:hAnsi="Times New Roman" w:cs="Times New Roman"/>
          <w:sz w:val="24"/>
          <w:szCs w:val="24"/>
        </w:rPr>
        <w:t xml:space="preserve"> </w:t>
      </w:r>
      <w:r w:rsidR="00C16CC4" w:rsidRPr="00156D5E">
        <w:rPr>
          <w:rFonts w:ascii="Times New Roman" w:hAnsi="Times New Roman" w:cs="Times New Roman"/>
          <w:sz w:val="24"/>
          <w:szCs w:val="24"/>
        </w:rPr>
        <w:noBreakHyphen/>
        <w:t> w oryginale lub poświadczone notarialnie lub opatrzone adnotacją (za zgodność z oryginałem) pieczęcią Wykonawcy, imienna pieczątka osoby upoważnionej na podstawie dokumentu wymienionego w rozdziale </w:t>
      </w:r>
      <w:r w:rsidR="00473599" w:rsidRPr="00156D5E">
        <w:rPr>
          <w:rFonts w:ascii="Times New Roman" w:hAnsi="Times New Roman" w:cs="Times New Roman"/>
          <w:sz w:val="24"/>
          <w:szCs w:val="24"/>
        </w:rPr>
        <w:t xml:space="preserve">7.4.1. </w:t>
      </w:r>
      <w:r w:rsidR="00C16CC4" w:rsidRPr="00156D5E">
        <w:rPr>
          <w:rFonts w:ascii="Times New Roman" w:hAnsi="Times New Roman" w:cs="Times New Roman"/>
          <w:sz w:val="24"/>
          <w:szCs w:val="24"/>
        </w:rPr>
        <w:t>oraz jej podpisem.</w:t>
      </w:r>
    </w:p>
    <w:p w:rsidR="00FD0894" w:rsidRPr="00650BF0" w:rsidRDefault="00FD0894"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FD0894" w:rsidRPr="00650BF0" w:rsidRDefault="008D7746" w:rsidP="00FD0894">
      <w:pPr>
        <w:pStyle w:val="Tekstpodstawowy"/>
        <w:jc w:val="both"/>
        <w:rPr>
          <w:rFonts w:eastAsia="SimSun"/>
          <w:b/>
          <w:bCs/>
          <w:sz w:val="22"/>
          <w:szCs w:val="22"/>
          <w:u w:val="single"/>
        </w:rPr>
      </w:pPr>
      <w:r>
        <w:rPr>
          <w:rFonts w:eastAsia="SimSun"/>
          <w:b/>
          <w:bCs/>
          <w:sz w:val="22"/>
          <w:szCs w:val="22"/>
          <w:u w:val="single"/>
        </w:rPr>
        <w:t>VIII</w:t>
      </w:r>
      <w:r w:rsidR="0093491F" w:rsidRPr="00650BF0">
        <w:rPr>
          <w:rFonts w:eastAsia="SimSun"/>
          <w:b/>
          <w:bCs/>
          <w:sz w:val="22"/>
          <w:szCs w:val="22"/>
          <w:u w:val="single"/>
        </w:rPr>
        <w:t>. INFORMACJA O SPOSOBIE POROZUMIEWANIA SIĘ ZAMAWIAJĄCEGO Z WYKONAWCAMI ORAZ PRZEKAZYWANIA OŚWIADCZEŃ LUB DOKUMENTÓW ORAZ OSOBY UPRAWNIONE DO POROZUMIEWANIA SIĘ Z WYKONAWCAMI</w:t>
      </w:r>
    </w:p>
    <w:p w:rsidR="00CC4E86" w:rsidRPr="00156D5E" w:rsidRDefault="00CC4E86" w:rsidP="00CC4E86">
      <w:pPr>
        <w:pStyle w:val="Akapitzlist"/>
        <w:numPr>
          <w:ilvl w:val="1"/>
          <w:numId w:val="6"/>
        </w:numPr>
        <w:suppressAutoHyphens/>
        <w:spacing w:line="240" w:lineRule="auto"/>
        <w:rPr>
          <w:rFonts w:ascii="Times New Roman" w:hAnsi="Times New Roman" w:cs="Times New Roman"/>
          <w:sz w:val="24"/>
          <w:szCs w:val="24"/>
        </w:rPr>
      </w:pPr>
      <w:r w:rsidRPr="00156D5E">
        <w:rPr>
          <w:rFonts w:ascii="Times New Roman" w:hAnsi="Times New Roman" w:cs="Times New Roman"/>
          <w:sz w:val="24"/>
          <w:szCs w:val="24"/>
        </w:rPr>
        <w:t>W niniejszym postępowaniu o udzielenie zamówienia - oświadczenia, wnioski, zawiadomienia oraz informacje zamawiający i Wyko</w:t>
      </w:r>
      <w:r w:rsidRPr="00156D5E">
        <w:rPr>
          <w:rFonts w:ascii="Times New Roman" w:hAnsi="Times New Roman" w:cs="Times New Roman"/>
          <w:sz w:val="24"/>
          <w:szCs w:val="24"/>
        </w:rPr>
        <w:softHyphen/>
        <w:t xml:space="preserve">nawcy </w:t>
      </w:r>
      <w:r w:rsidRPr="00156D5E">
        <w:rPr>
          <w:rFonts w:ascii="Times New Roman" w:hAnsi="Times New Roman" w:cs="Times New Roman"/>
          <w:b/>
          <w:sz w:val="24"/>
          <w:szCs w:val="24"/>
        </w:rPr>
        <w:t>przekazują pisemnie lub drogą elektroniczną</w:t>
      </w:r>
      <w:r w:rsidRPr="00156D5E">
        <w:rPr>
          <w:rFonts w:ascii="Times New Roman" w:hAnsi="Times New Roman" w:cs="Times New Roman"/>
          <w:sz w:val="24"/>
          <w:szCs w:val="24"/>
        </w:rPr>
        <w:t>.</w:t>
      </w:r>
    </w:p>
    <w:p w:rsidR="00CC4E86" w:rsidRPr="00156D5E" w:rsidRDefault="00CC4E86" w:rsidP="00CC4E86">
      <w:pPr>
        <w:tabs>
          <w:tab w:val="num" w:pos="540"/>
        </w:tabs>
        <w:spacing w:after="0" w:line="240" w:lineRule="auto"/>
        <w:ind w:hanging="360"/>
        <w:rPr>
          <w:rFonts w:ascii="Times New Roman" w:hAnsi="Times New Roman" w:cs="Times New Roman"/>
          <w:b/>
          <w:sz w:val="24"/>
          <w:szCs w:val="24"/>
        </w:rPr>
      </w:pPr>
      <w:r w:rsidRPr="00156D5E">
        <w:rPr>
          <w:rFonts w:ascii="Times New Roman" w:hAnsi="Times New Roman" w:cs="Times New Roman"/>
          <w:sz w:val="24"/>
          <w:szCs w:val="24"/>
        </w:rPr>
        <w:tab/>
        <w:t xml:space="preserve">8.2 </w:t>
      </w:r>
      <w:r w:rsidRPr="00156D5E">
        <w:rPr>
          <w:rFonts w:ascii="Times New Roman" w:hAnsi="Times New Roman" w:cs="Times New Roman"/>
          <w:b/>
          <w:sz w:val="24"/>
          <w:szCs w:val="24"/>
        </w:rPr>
        <w:t>Forma pisemna wymagana jest do złożenia oferty wraz z załącznikami.</w:t>
      </w:r>
    </w:p>
    <w:p w:rsidR="00CC4E86" w:rsidRPr="00156D5E" w:rsidRDefault="00CC4E86" w:rsidP="00CC4E86">
      <w:pPr>
        <w:spacing w:after="0" w:line="240" w:lineRule="auto"/>
        <w:ind w:hanging="360"/>
        <w:jc w:val="both"/>
        <w:rPr>
          <w:rFonts w:ascii="Times New Roman" w:hAnsi="Times New Roman" w:cs="Times New Roman"/>
          <w:sz w:val="24"/>
          <w:szCs w:val="24"/>
        </w:rPr>
      </w:pPr>
      <w:r w:rsidRPr="00156D5E">
        <w:rPr>
          <w:rFonts w:ascii="Times New Roman" w:hAnsi="Times New Roman" w:cs="Times New Roman"/>
          <w:sz w:val="24"/>
          <w:szCs w:val="24"/>
        </w:rPr>
        <w:tab/>
        <w:t>8.3 Udzielanie wyjaśnień i wprowadzanie zmian przez Zamawiającego:</w:t>
      </w:r>
    </w:p>
    <w:p w:rsidR="00CC4E86" w:rsidRPr="00156D5E" w:rsidRDefault="00CC4E86" w:rsidP="00CC4E86">
      <w:pPr>
        <w:pStyle w:val="Tekstpodstawowy"/>
        <w:tabs>
          <w:tab w:val="left" w:pos="0"/>
        </w:tabs>
        <w:jc w:val="both"/>
        <w:rPr>
          <w:sz w:val="24"/>
          <w:szCs w:val="24"/>
        </w:rPr>
      </w:pPr>
      <w:r w:rsidRPr="00156D5E">
        <w:rPr>
          <w:sz w:val="24"/>
          <w:szCs w:val="24"/>
        </w:rPr>
        <w:t xml:space="preserve">Wykonawca może zwrócić się do Zamawiającego o wyjaśnienie treści Specyfikacji Istotnych Warunków Zamówienia. Zamawiający jest obowiązany udzielić wyjaśnień niezwłocznie, jednak nie później niż na </w:t>
      </w:r>
      <w:r w:rsidRPr="00156D5E">
        <w:rPr>
          <w:b/>
          <w:bCs/>
          <w:sz w:val="24"/>
          <w:szCs w:val="24"/>
        </w:rPr>
        <w:t>2 dni</w:t>
      </w:r>
      <w:r w:rsidRPr="00156D5E">
        <w:rPr>
          <w:sz w:val="24"/>
          <w:szCs w:val="24"/>
        </w:rPr>
        <w:t xml:space="preserve"> przed upływem terminu składania ofert, pod warunkiem, że wniosek o wyjaśnienie SIWZ wpłynął do Zamawiającego nie później niż do końca dnia, w którym upływa połowa wyznaczonego terminu składania ofert. Jeżeli wniosek o wyjaśnienie treści SIWZ wpłynął po upływie terminu składania wniosku lub dotyczy udzielanych wyjaśnień, Zamawiający może udzielić wyjaśnień albo pozostawić wniosek bez rozpoznania. Przedłużenie terminu składania ofert nie wpływa na bieg terminu składania wniosku. Zamawiający przekaże treść zapytań wraz z wyjaśnieniami Wykonawcom, którym przekazał SIWZ, bez ujawniania źródła zapytania oraz zamieści je na swojej stronie internetowej.</w:t>
      </w:r>
    </w:p>
    <w:p w:rsidR="00CC4E86" w:rsidRPr="00156D5E" w:rsidRDefault="00CC4E86" w:rsidP="00CC4E86">
      <w:pPr>
        <w:autoSpaceDE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lastRenderedPageBreak/>
        <w:t>Jeżeli w wyniku zmiany treści Specyfikacji Istotnych Warunków Zamówienia nieprowadzącej do zmiany treści ogłoszenia o zamówieniu jest niezbędny dodatkowy czas na wprowadzenie zmian w ofertach, Zamawiający przedłuża termin składania ofert i informuje o tym Wykonawców, którym przekazano Specyfikację Istotnych Warunków Zamówienia, oraz zamieszcza informację na stronie internetowej.</w:t>
      </w:r>
    </w:p>
    <w:p w:rsidR="00FD0894" w:rsidRPr="000F6ADE" w:rsidRDefault="009B3BB5" w:rsidP="00346E53">
      <w:pPr>
        <w:spacing w:after="0" w:line="240" w:lineRule="auto"/>
        <w:jc w:val="both"/>
        <w:rPr>
          <w:rFonts w:ascii="Times New Roman" w:eastAsia="SimSun" w:hAnsi="Times New Roman" w:cs="Times New Roman"/>
          <w:b/>
          <w:bCs/>
          <w:sz w:val="24"/>
          <w:szCs w:val="24"/>
          <w:u w:val="single"/>
        </w:rPr>
      </w:pPr>
      <w:r w:rsidRPr="000F6ADE">
        <w:rPr>
          <w:rFonts w:ascii="Times New Roman" w:hAnsi="Times New Roman" w:cs="Times New Roman"/>
          <w:sz w:val="24"/>
          <w:szCs w:val="24"/>
        </w:rPr>
        <w:t>8</w:t>
      </w:r>
      <w:r w:rsidR="000F6ADE">
        <w:rPr>
          <w:rFonts w:ascii="Times New Roman" w:hAnsi="Times New Roman" w:cs="Times New Roman"/>
          <w:sz w:val="24"/>
          <w:szCs w:val="24"/>
        </w:rPr>
        <w:t>.4</w:t>
      </w:r>
      <w:r w:rsidR="00B00C7F" w:rsidRPr="000F6ADE">
        <w:rPr>
          <w:rFonts w:ascii="Times New Roman" w:hAnsi="Times New Roman" w:cs="Times New Roman"/>
          <w:sz w:val="24"/>
          <w:szCs w:val="24"/>
        </w:rPr>
        <w:t xml:space="preserve">. </w:t>
      </w:r>
      <w:r w:rsidR="000F6ADE" w:rsidRPr="000F6ADE">
        <w:rPr>
          <w:rFonts w:ascii="Times New Roman" w:eastAsia="SimSun" w:hAnsi="Times New Roman" w:cs="Times New Roman"/>
          <w:sz w:val="24"/>
          <w:szCs w:val="24"/>
        </w:rPr>
        <w:t xml:space="preserve">Zamawiający przewiduje możliwość dokonania wizji lokalnej po uprzednim </w:t>
      </w:r>
      <w:r w:rsidR="003E2E5F">
        <w:rPr>
          <w:rFonts w:ascii="Times New Roman" w:eastAsia="SimSun" w:hAnsi="Times New Roman" w:cs="Times New Roman"/>
          <w:sz w:val="24"/>
          <w:szCs w:val="24"/>
        </w:rPr>
        <w:t xml:space="preserve">pisemnym </w:t>
      </w:r>
      <w:r w:rsidR="000F6ADE" w:rsidRPr="000F6ADE">
        <w:rPr>
          <w:rFonts w:ascii="Times New Roman" w:eastAsia="SimSun" w:hAnsi="Times New Roman" w:cs="Times New Roman"/>
          <w:sz w:val="24"/>
          <w:szCs w:val="24"/>
        </w:rPr>
        <w:t>zgłoszeniu chęci jej odbycia przez Wykonawcę i umówieniu terminu.</w:t>
      </w:r>
    </w:p>
    <w:p w:rsidR="000F6ADE" w:rsidRDefault="000F6ADE"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FD0894" w:rsidRPr="009B6F58" w:rsidRDefault="008D7746" w:rsidP="00FD0894">
      <w:pPr>
        <w:widowControl w:val="0"/>
        <w:autoSpaceDE w:val="0"/>
        <w:autoSpaceDN w:val="0"/>
        <w:adjustRightInd w:val="0"/>
        <w:spacing w:after="0" w:line="240" w:lineRule="auto"/>
        <w:jc w:val="both"/>
        <w:rPr>
          <w:rFonts w:ascii="Times New Roman" w:eastAsia="SimSun" w:hAnsi="Times New Roman" w:cs="Times New Roman"/>
          <w:u w:val="single"/>
        </w:rPr>
      </w:pPr>
      <w:r>
        <w:rPr>
          <w:rFonts w:ascii="Times New Roman" w:eastAsia="SimSun" w:hAnsi="Times New Roman" w:cs="Times New Roman"/>
          <w:b/>
          <w:bCs/>
          <w:u w:val="single"/>
        </w:rPr>
        <w:t>I</w:t>
      </w:r>
      <w:r w:rsidR="0093491F">
        <w:rPr>
          <w:rFonts w:ascii="Times New Roman" w:eastAsia="SimSun" w:hAnsi="Times New Roman" w:cs="Times New Roman"/>
          <w:b/>
          <w:bCs/>
          <w:u w:val="single"/>
        </w:rPr>
        <w:t>X</w:t>
      </w:r>
      <w:r w:rsidR="0093491F" w:rsidRPr="00650BF0">
        <w:rPr>
          <w:rFonts w:ascii="Times New Roman" w:eastAsia="SimSun" w:hAnsi="Times New Roman" w:cs="Times New Roman"/>
          <w:b/>
          <w:bCs/>
          <w:u w:val="single"/>
        </w:rPr>
        <w:t>. WYMAGANIA DOTYCZĄCE WADIUM</w:t>
      </w:r>
      <w:r w:rsidR="009B6F58">
        <w:rPr>
          <w:rFonts w:ascii="Times New Roman" w:eastAsia="SimSun" w:hAnsi="Times New Roman" w:cs="Times New Roman"/>
          <w:b/>
          <w:bCs/>
          <w:u w:val="single"/>
        </w:rPr>
        <w:t xml:space="preserve"> </w:t>
      </w:r>
    </w:p>
    <w:p w:rsidR="00FD0894" w:rsidRPr="00156D5E" w:rsidRDefault="009B3BB5" w:rsidP="00FD0894">
      <w:pPr>
        <w:spacing w:after="0" w:line="240" w:lineRule="auto"/>
        <w:jc w:val="both"/>
        <w:rPr>
          <w:rFonts w:ascii="Times New Roman" w:hAnsi="Times New Roman" w:cs="Times New Roman"/>
          <w:color w:val="000000"/>
          <w:sz w:val="24"/>
          <w:szCs w:val="24"/>
        </w:rPr>
      </w:pPr>
      <w:r w:rsidRPr="00156D5E">
        <w:rPr>
          <w:rFonts w:ascii="Times New Roman" w:hAnsi="Times New Roman" w:cs="Times New Roman"/>
          <w:color w:val="000000"/>
          <w:sz w:val="24"/>
          <w:szCs w:val="24"/>
        </w:rPr>
        <w:t>9</w:t>
      </w:r>
      <w:r w:rsidR="00FD0894" w:rsidRPr="00156D5E">
        <w:rPr>
          <w:rFonts w:ascii="Times New Roman" w:hAnsi="Times New Roman" w:cs="Times New Roman"/>
          <w:color w:val="000000"/>
          <w:sz w:val="24"/>
          <w:szCs w:val="24"/>
        </w:rPr>
        <w:t xml:space="preserve">.1.Wykonawcy zobowiązani są wnieść przed otwarciem ofert wadium. </w:t>
      </w:r>
    </w:p>
    <w:p w:rsidR="00FD0894" w:rsidRPr="00156D5E" w:rsidRDefault="009B3BB5" w:rsidP="00B00C7F">
      <w:pPr>
        <w:spacing w:after="0" w:line="240" w:lineRule="auto"/>
        <w:jc w:val="both"/>
        <w:rPr>
          <w:rFonts w:ascii="Times New Roman" w:hAnsi="Times New Roman" w:cs="Times New Roman"/>
          <w:color w:val="000000"/>
          <w:sz w:val="24"/>
          <w:szCs w:val="24"/>
        </w:rPr>
      </w:pPr>
      <w:r w:rsidRPr="00156D5E">
        <w:rPr>
          <w:rFonts w:ascii="Times New Roman" w:hAnsi="Times New Roman" w:cs="Times New Roman"/>
          <w:color w:val="000000"/>
          <w:sz w:val="24"/>
          <w:szCs w:val="24"/>
        </w:rPr>
        <w:t>9</w:t>
      </w:r>
      <w:r w:rsidR="00FD0894" w:rsidRPr="00156D5E">
        <w:rPr>
          <w:rFonts w:ascii="Times New Roman" w:hAnsi="Times New Roman" w:cs="Times New Roman"/>
          <w:color w:val="000000"/>
          <w:sz w:val="24"/>
          <w:szCs w:val="24"/>
        </w:rPr>
        <w:t>.2.Zamawiający ustala wysokość wadium na kwotę:</w:t>
      </w:r>
      <w:r w:rsidR="00677FF7">
        <w:rPr>
          <w:rFonts w:ascii="Times New Roman" w:hAnsi="Times New Roman" w:cs="Times New Roman"/>
          <w:color w:val="000000"/>
          <w:sz w:val="24"/>
          <w:szCs w:val="24"/>
        </w:rPr>
        <w:t xml:space="preserve"> </w:t>
      </w:r>
      <w:r w:rsidR="00677FF7" w:rsidRPr="00677FF7">
        <w:rPr>
          <w:rFonts w:ascii="Times New Roman" w:hAnsi="Times New Roman" w:cs="Times New Roman"/>
          <w:b/>
          <w:sz w:val="24"/>
          <w:szCs w:val="24"/>
        </w:rPr>
        <w:t>30</w:t>
      </w:r>
      <w:r w:rsidRPr="00677FF7">
        <w:rPr>
          <w:rFonts w:ascii="Times New Roman" w:hAnsi="Times New Roman" w:cs="Times New Roman"/>
          <w:b/>
          <w:sz w:val="24"/>
          <w:szCs w:val="24"/>
        </w:rPr>
        <w:t> 000,00</w:t>
      </w:r>
      <w:r w:rsidRPr="00677FF7">
        <w:rPr>
          <w:rFonts w:ascii="Times New Roman" w:hAnsi="Times New Roman" w:cs="Times New Roman"/>
          <w:sz w:val="24"/>
          <w:szCs w:val="24"/>
        </w:rPr>
        <w:t xml:space="preserve"> </w:t>
      </w:r>
      <w:r w:rsidR="00FD0894" w:rsidRPr="00156D5E">
        <w:rPr>
          <w:rFonts w:ascii="Times New Roman" w:hAnsi="Times New Roman" w:cs="Times New Roman"/>
          <w:bCs/>
          <w:sz w:val="24"/>
          <w:szCs w:val="24"/>
        </w:rPr>
        <w:t xml:space="preserve">PLN /słownie: </w:t>
      </w:r>
      <w:r w:rsidR="00677FF7">
        <w:rPr>
          <w:rFonts w:ascii="Times New Roman" w:hAnsi="Times New Roman" w:cs="Times New Roman"/>
          <w:bCs/>
          <w:sz w:val="24"/>
          <w:szCs w:val="24"/>
        </w:rPr>
        <w:t xml:space="preserve">trzydzieści </w:t>
      </w:r>
      <w:r w:rsidR="00210DFF" w:rsidRPr="00156D5E">
        <w:rPr>
          <w:rFonts w:ascii="Times New Roman" w:hAnsi="Times New Roman" w:cs="Times New Roman"/>
          <w:bCs/>
          <w:sz w:val="24"/>
          <w:szCs w:val="24"/>
        </w:rPr>
        <w:t>tysięcy zł</w:t>
      </w:r>
      <w:r w:rsidRPr="00156D5E">
        <w:rPr>
          <w:rFonts w:ascii="Times New Roman" w:hAnsi="Times New Roman" w:cs="Times New Roman"/>
          <w:bCs/>
          <w:sz w:val="24"/>
          <w:szCs w:val="24"/>
        </w:rPr>
        <w:t>otych</w:t>
      </w:r>
      <w:r w:rsidR="00FD0894" w:rsidRPr="00156D5E">
        <w:rPr>
          <w:rFonts w:ascii="Times New Roman" w:hAnsi="Times New Roman" w:cs="Times New Roman"/>
          <w:bCs/>
          <w:sz w:val="24"/>
          <w:szCs w:val="24"/>
        </w:rPr>
        <w:t>/</w:t>
      </w:r>
      <w:r w:rsidRPr="00156D5E">
        <w:rPr>
          <w:rFonts w:ascii="Times New Roman" w:hAnsi="Times New Roman" w:cs="Times New Roman"/>
          <w:bCs/>
          <w:sz w:val="24"/>
          <w:szCs w:val="24"/>
        </w:rPr>
        <w:t>.</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.3.Wadium może być wniesione w jednej lub kilku formach:</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.3.1 pieniądzu;</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.3.2. poręczeniach bankowych lub poręczeniach spółdzielczej kasy oszczędnościowo-kredytowej, z tym że poręczenie kasy  jest zawsze poręczeniem pieniężnym;</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.3.3. gwarancjach bankowych;</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.3.4. gwarancjach ubezpieczeniowych;</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.3.5. poręczeniach udzielanych przez podmioty, o których mowa w art.6b ust.5 pkt.2 z dnia 9 listopada 2000r. o utworzeniu Polskiej Agencji Rozwoju Przedsiębiorczości.</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 xml:space="preserve">.4.Wadium wnoszone w pieniądzu wpłaca się przelewem na rachunek bankowy wskazany przez Zamawiającego: </w:t>
      </w:r>
    </w:p>
    <w:p w:rsidR="00FD0894" w:rsidRPr="00156D5E" w:rsidRDefault="00FD0894" w:rsidP="00BA2248">
      <w:pPr>
        <w:spacing w:after="0" w:line="240" w:lineRule="auto"/>
        <w:jc w:val="center"/>
        <w:rPr>
          <w:rFonts w:ascii="Times New Roman" w:hAnsi="Times New Roman" w:cs="Times New Roman"/>
          <w:sz w:val="24"/>
          <w:szCs w:val="24"/>
        </w:rPr>
      </w:pPr>
      <w:r w:rsidRPr="00156D5E">
        <w:rPr>
          <w:rFonts w:ascii="Times New Roman" w:hAnsi="Times New Roman" w:cs="Times New Roman"/>
          <w:sz w:val="24"/>
          <w:szCs w:val="24"/>
        </w:rPr>
        <w:t>Numer konta Zamawiającego:</w:t>
      </w:r>
    </w:p>
    <w:p w:rsidR="00FD0894" w:rsidRPr="00156D5E" w:rsidRDefault="00FD0894" w:rsidP="00BA2248">
      <w:pPr>
        <w:pStyle w:val="Nagwek3"/>
        <w:jc w:val="center"/>
        <w:rPr>
          <w:bCs/>
          <w:szCs w:val="24"/>
        </w:rPr>
      </w:pPr>
      <w:r w:rsidRPr="00156D5E">
        <w:rPr>
          <w:szCs w:val="24"/>
        </w:rPr>
        <w:t>BANK GOSPODARSTWA KRAJOWEGO ODDZIAŁ W LODZI</w:t>
      </w:r>
      <w:r w:rsidRPr="00156D5E">
        <w:rPr>
          <w:bCs/>
          <w:szCs w:val="24"/>
        </w:rPr>
        <w:t xml:space="preserve"> nr rachunku:</w:t>
      </w:r>
    </w:p>
    <w:p w:rsidR="00FD0894" w:rsidRPr="00156D5E" w:rsidRDefault="00FD0894" w:rsidP="00BA2248">
      <w:pPr>
        <w:pStyle w:val="Nagwek3"/>
        <w:jc w:val="center"/>
        <w:rPr>
          <w:bCs/>
          <w:szCs w:val="24"/>
        </w:rPr>
      </w:pPr>
      <w:r w:rsidRPr="00156D5E">
        <w:rPr>
          <w:bCs/>
          <w:szCs w:val="24"/>
        </w:rPr>
        <w:t>59 1130 1163 0014 7148 0720 0005</w:t>
      </w:r>
      <w:r w:rsidR="00B74921" w:rsidRPr="00156D5E">
        <w:rPr>
          <w:bCs/>
          <w:szCs w:val="24"/>
        </w:rPr>
        <w:t xml:space="preserve"> z dopiskiem: ZP/79/2020 - WADIUM</w:t>
      </w:r>
    </w:p>
    <w:p w:rsidR="00FD0894" w:rsidRPr="00156D5E" w:rsidRDefault="009B3BB5" w:rsidP="00FD0894">
      <w:pPr>
        <w:tabs>
          <w:tab w:val="left" w:pos="340"/>
          <w:tab w:val="left" w:pos="396"/>
          <w:tab w:val="left" w:pos="510"/>
          <w:tab w:val="left" w:pos="680"/>
          <w:tab w:val="left" w:pos="793"/>
          <w:tab w:val="left" w:pos="907"/>
          <w:tab w:val="left" w:pos="1020"/>
          <w:tab w:val="left" w:pos="2154"/>
          <w:tab w:val="left" w:pos="2381"/>
          <w:tab w:val="left" w:pos="3742"/>
          <w:tab w:val="left" w:pos="4082"/>
        </w:tab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.5. W przypadku wnoszenia wadium przelewem na rachunek bankowy, o jego wniesieniu w terminie decydować będzie data i godzina wpływu środków na rachunek bankowy Za</w:t>
      </w:r>
      <w:r w:rsidR="0093491F" w:rsidRPr="00156D5E">
        <w:rPr>
          <w:rFonts w:ascii="Times New Roman" w:hAnsi="Times New Roman" w:cs="Times New Roman"/>
          <w:sz w:val="24"/>
          <w:szCs w:val="24"/>
        </w:rPr>
        <w:t>m</w:t>
      </w:r>
      <w:r w:rsidR="00B74921" w:rsidRPr="00156D5E">
        <w:rPr>
          <w:rFonts w:ascii="Times New Roman" w:hAnsi="Times New Roman" w:cs="Times New Roman"/>
          <w:sz w:val="24"/>
          <w:szCs w:val="24"/>
        </w:rPr>
        <w:t>awiającego wskazany w punkcie 9</w:t>
      </w:r>
      <w:r w:rsidR="00FD0894" w:rsidRPr="00156D5E">
        <w:rPr>
          <w:rFonts w:ascii="Times New Roman" w:hAnsi="Times New Roman" w:cs="Times New Roman"/>
          <w:sz w:val="24"/>
          <w:szCs w:val="24"/>
        </w:rPr>
        <w:t xml:space="preserve">.4. </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.6. Wykonawca  przedstawia potwierdzenie wniesienia wadium w ofercie.</w:t>
      </w:r>
    </w:p>
    <w:p w:rsidR="00FD0894" w:rsidRPr="00156D5E" w:rsidRDefault="009B3BB5" w:rsidP="00FD0894">
      <w:pPr>
        <w:pStyle w:val="Tekstpodstawowy2"/>
        <w:rPr>
          <w:sz w:val="24"/>
          <w:szCs w:val="24"/>
        </w:rPr>
      </w:pPr>
      <w:r w:rsidRPr="00156D5E">
        <w:rPr>
          <w:sz w:val="24"/>
          <w:szCs w:val="24"/>
        </w:rPr>
        <w:t>9</w:t>
      </w:r>
      <w:r w:rsidR="00FD0894" w:rsidRPr="00156D5E">
        <w:rPr>
          <w:sz w:val="24"/>
          <w:szCs w:val="24"/>
        </w:rPr>
        <w:t>.7. Zarówno gwarancje jak i poręczenia</w:t>
      </w:r>
      <w:r w:rsidR="00FD0894" w:rsidRPr="00156D5E">
        <w:rPr>
          <w:b/>
          <w:sz w:val="24"/>
          <w:szCs w:val="24"/>
        </w:rPr>
        <w:t xml:space="preserve"> </w:t>
      </w:r>
      <w:r w:rsidR="00FD0894" w:rsidRPr="00156D5E">
        <w:rPr>
          <w:sz w:val="24"/>
          <w:szCs w:val="24"/>
        </w:rPr>
        <w:t>muszą być udzielane do końca terminu związania ofertą oraz wskazywać okoliczności, w których Wykonawca składający ofertę traci wadium na rzecz Zamawiającego</w:t>
      </w:r>
      <w:r w:rsidR="00FD0894" w:rsidRPr="00156D5E">
        <w:rPr>
          <w:b/>
          <w:sz w:val="24"/>
          <w:szCs w:val="24"/>
        </w:rPr>
        <w:t>.</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.8. Wykonawca, którego oferta nie będzie w całości zabezpieczona akceptowaną formą wadium na warunkach określonych w ustawie zostanie wykluczony z postępowania.</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 xml:space="preserve">.9. Zamawiający zobowiązany jest  zwrócić wadium na warunkach określonych np. w  art. 46 ust. 1, 1a, 2 i 4 </w:t>
      </w:r>
      <w:proofErr w:type="spellStart"/>
      <w:r w:rsidR="00FD0894" w:rsidRPr="00156D5E">
        <w:rPr>
          <w:rFonts w:ascii="Times New Roman" w:hAnsi="Times New Roman" w:cs="Times New Roman"/>
          <w:sz w:val="24"/>
          <w:szCs w:val="24"/>
        </w:rPr>
        <w:t>Pzp</w:t>
      </w:r>
      <w:proofErr w:type="spellEnd"/>
      <w:r w:rsidR="00FD0894" w:rsidRPr="00156D5E">
        <w:rPr>
          <w:rFonts w:ascii="Times New Roman" w:hAnsi="Times New Roman" w:cs="Times New Roman"/>
          <w:sz w:val="24"/>
          <w:szCs w:val="24"/>
        </w:rPr>
        <w:t>.</w:t>
      </w:r>
    </w:p>
    <w:p w:rsidR="00FD0894" w:rsidRPr="00156D5E" w:rsidRDefault="009B3BB5" w:rsidP="00FD089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9</w:t>
      </w:r>
      <w:r w:rsidR="00FD0894" w:rsidRPr="00156D5E">
        <w:rPr>
          <w:rFonts w:ascii="Times New Roman" w:hAnsi="Times New Roman" w:cs="Times New Roman"/>
          <w:sz w:val="24"/>
          <w:szCs w:val="24"/>
        </w:rPr>
        <w:t>.10. Wykonawca traci wadium na rzecz Zamawiającego, jeżeli zaistnieje którakolwiek z przesłanek wymienionych np. w art.46 ust. 4a i 5 ustawy.</w:t>
      </w:r>
    </w:p>
    <w:p w:rsidR="00FD0894" w:rsidRPr="00650BF0" w:rsidRDefault="00FD0894"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FD0894" w:rsidRPr="00650BF0" w:rsidRDefault="00FD0894" w:rsidP="00FD0894">
      <w:pPr>
        <w:widowControl w:val="0"/>
        <w:autoSpaceDE w:val="0"/>
        <w:autoSpaceDN w:val="0"/>
        <w:adjustRightInd w:val="0"/>
        <w:spacing w:after="0" w:line="240" w:lineRule="auto"/>
        <w:jc w:val="both"/>
        <w:rPr>
          <w:rFonts w:ascii="Times New Roman" w:eastAsia="SimSun" w:hAnsi="Times New Roman" w:cs="Times New Roman"/>
        </w:rPr>
      </w:pPr>
      <w:r w:rsidRPr="00650BF0">
        <w:rPr>
          <w:rFonts w:ascii="Times New Roman" w:eastAsia="SimSun" w:hAnsi="Times New Roman" w:cs="Times New Roman"/>
          <w:b/>
          <w:bCs/>
          <w:u w:val="single"/>
        </w:rPr>
        <w:t xml:space="preserve">X. </w:t>
      </w:r>
      <w:r w:rsidR="00CB12B9" w:rsidRPr="00650BF0">
        <w:rPr>
          <w:rFonts w:ascii="Times New Roman" w:eastAsia="SimSun" w:hAnsi="Times New Roman" w:cs="Times New Roman"/>
          <w:b/>
          <w:bCs/>
          <w:u w:val="single"/>
        </w:rPr>
        <w:t>TERMIN ZWIĄZANIA OFERTĄ</w:t>
      </w:r>
    </w:p>
    <w:p w:rsidR="00FD0894" w:rsidRPr="00902720" w:rsidRDefault="009B3BB5" w:rsidP="00FD0894">
      <w:pPr>
        <w:widowControl w:val="0"/>
        <w:autoSpaceDE w:val="0"/>
        <w:autoSpaceDN w:val="0"/>
        <w:adjustRightInd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10</w:t>
      </w:r>
      <w:r w:rsidR="00FD0894" w:rsidRPr="00902720">
        <w:rPr>
          <w:rFonts w:ascii="Times New Roman" w:eastAsia="SimSun" w:hAnsi="Times New Roman" w:cs="Times New Roman"/>
          <w:sz w:val="24"/>
          <w:szCs w:val="24"/>
        </w:rPr>
        <w:t xml:space="preserve">.1.Wykonawcy pozostają związani ofertą przez </w:t>
      </w:r>
      <w:r w:rsidR="00FD0894" w:rsidRPr="00677FF7">
        <w:rPr>
          <w:rFonts w:ascii="Times New Roman" w:eastAsia="SimSun" w:hAnsi="Times New Roman" w:cs="Times New Roman"/>
          <w:b/>
          <w:sz w:val="24"/>
          <w:szCs w:val="24"/>
        </w:rPr>
        <w:t>okres 6</w:t>
      </w:r>
      <w:r w:rsidR="00FD0894" w:rsidRPr="00677FF7">
        <w:rPr>
          <w:rFonts w:ascii="Times New Roman" w:eastAsia="SimSun" w:hAnsi="Times New Roman" w:cs="Times New Roman"/>
          <w:b/>
          <w:sz w:val="24"/>
          <w:szCs w:val="24"/>
          <w:highlight w:val="white"/>
        </w:rPr>
        <w:t>0</w:t>
      </w:r>
      <w:r w:rsidR="00FD0894" w:rsidRPr="00677FF7">
        <w:rPr>
          <w:rFonts w:ascii="Times New Roman" w:eastAsia="SimSun" w:hAnsi="Times New Roman" w:cs="Times New Roman"/>
          <w:sz w:val="24"/>
          <w:szCs w:val="24"/>
        </w:rPr>
        <w:t xml:space="preserve"> </w:t>
      </w:r>
      <w:r w:rsidR="00FD0894" w:rsidRPr="00902720">
        <w:rPr>
          <w:rFonts w:ascii="Times New Roman" w:eastAsia="SimSun" w:hAnsi="Times New Roman" w:cs="Times New Roman"/>
          <w:sz w:val="24"/>
          <w:szCs w:val="24"/>
        </w:rPr>
        <w:t>dni od upływu terminu do składania ofert.</w:t>
      </w:r>
    </w:p>
    <w:p w:rsidR="00FD0894" w:rsidRPr="00902720" w:rsidRDefault="009B3BB5" w:rsidP="00FD0894">
      <w:pPr>
        <w:pStyle w:val="Tekstpodstawowy"/>
        <w:jc w:val="both"/>
        <w:rPr>
          <w:sz w:val="24"/>
          <w:szCs w:val="24"/>
        </w:rPr>
      </w:pPr>
      <w:r>
        <w:rPr>
          <w:sz w:val="24"/>
          <w:szCs w:val="24"/>
        </w:rPr>
        <w:t>10</w:t>
      </w:r>
      <w:r w:rsidR="00B74921">
        <w:rPr>
          <w:sz w:val="24"/>
          <w:szCs w:val="24"/>
        </w:rPr>
        <w:t>.2</w:t>
      </w:r>
      <w:r w:rsidR="00FD0894" w:rsidRPr="00902720">
        <w:rPr>
          <w:sz w:val="24"/>
          <w:szCs w:val="24"/>
        </w:rPr>
        <w:t>. Bieg terminu związania ofertą rozpoczyna się z upływem terminu składania ofert.</w:t>
      </w:r>
    </w:p>
    <w:p w:rsidR="00B74921" w:rsidRPr="00B74921" w:rsidRDefault="00B74921" w:rsidP="00B74921">
      <w:pPr>
        <w:suppressAutoHyphens/>
        <w:spacing w:after="0" w:line="240" w:lineRule="auto"/>
        <w:jc w:val="both"/>
        <w:rPr>
          <w:rFonts w:ascii="Times New Roman" w:hAnsi="Times New Roman" w:cs="Times New Roman"/>
          <w:bCs/>
          <w:sz w:val="24"/>
          <w:szCs w:val="24"/>
          <w:lang w:eastAsia="ar-SA"/>
        </w:rPr>
      </w:pPr>
      <w:r w:rsidRPr="00B74921">
        <w:rPr>
          <w:rFonts w:ascii="Times New Roman" w:hAnsi="Times New Roman" w:cs="Times New Roman"/>
          <w:bCs/>
          <w:sz w:val="24"/>
          <w:szCs w:val="24"/>
          <w:lang w:eastAsia="ar-SA"/>
        </w:rPr>
        <w:t>10.3. Na prośbę Zamawiającego Wykonawca może przedłużyć okres związania ofertą. Zamawiający zastrzega sobie prawo nierozpatrywania oferty złożonej przez Wykonawcę, który w odpowiedzi na prośbę Zamawiającego nie zgodzi się na przedłużenie terminu związania ofertą.</w:t>
      </w:r>
    </w:p>
    <w:p w:rsidR="00FD0894" w:rsidRPr="00650BF0" w:rsidRDefault="00FD0894"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6035BD" w:rsidRPr="00F501AE" w:rsidRDefault="00FD0894" w:rsidP="006035BD">
      <w:pPr>
        <w:widowControl w:val="0"/>
        <w:autoSpaceDE w:val="0"/>
        <w:autoSpaceDN w:val="0"/>
        <w:adjustRightInd w:val="0"/>
        <w:spacing w:after="0" w:line="240" w:lineRule="auto"/>
        <w:jc w:val="both"/>
        <w:rPr>
          <w:rFonts w:ascii="Times New Roman" w:hAnsi="Times New Roman" w:cs="Times New Roman"/>
          <w:sz w:val="24"/>
          <w:szCs w:val="24"/>
        </w:rPr>
      </w:pPr>
      <w:r w:rsidRPr="00F501AE">
        <w:rPr>
          <w:rFonts w:ascii="Times New Roman" w:eastAsia="SimSun" w:hAnsi="Times New Roman" w:cs="Times New Roman"/>
          <w:b/>
          <w:bCs/>
          <w:u w:val="single"/>
        </w:rPr>
        <w:t>X</w:t>
      </w:r>
      <w:r w:rsidR="0093491F" w:rsidRPr="00F501AE">
        <w:rPr>
          <w:rFonts w:ascii="Times New Roman" w:eastAsia="SimSun" w:hAnsi="Times New Roman" w:cs="Times New Roman"/>
          <w:b/>
          <w:bCs/>
          <w:u w:val="single"/>
        </w:rPr>
        <w:t>I</w:t>
      </w:r>
      <w:r w:rsidRPr="00F501AE">
        <w:rPr>
          <w:rFonts w:ascii="Times New Roman" w:eastAsia="SimSun" w:hAnsi="Times New Roman" w:cs="Times New Roman"/>
          <w:b/>
          <w:bCs/>
          <w:u w:val="single"/>
        </w:rPr>
        <w:t xml:space="preserve">. </w:t>
      </w:r>
      <w:r w:rsidR="00902720" w:rsidRPr="00F501AE">
        <w:rPr>
          <w:rFonts w:ascii="Times New Roman" w:eastAsia="SimSun" w:hAnsi="Times New Roman" w:cs="Times New Roman"/>
          <w:b/>
          <w:bCs/>
          <w:u w:val="single"/>
        </w:rPr>
        <w:t>OPIS SPOSOBU PRZYGOTOWANIA OFERTY</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11.1. Każdy Wykonawca może przedłożyć w niniejszym postępowaniu tylko jedną ofertę (jeden komplet dokumentów, składający się na ofertę, zgodnie z SIWZ) sam lub jako upoważniony na piśmie reprezentant firmy.</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11.2. Wykonawca poniesie wszelkie koszty związane z przygotowaniem i przedłożeniem </w:t>
      </w:r>
      <w:r w:rsidRPr="00156D5E">
        <w:rPr>
          <w:rFonts w:ascii="Times New Roman" w:hAnsi="Times New Roman" w:cs="Times New Roman"/>
          <w:sz w:val="24"/>
          <w:szCs w:val="24"/>
        </w:rPr>
        <w:lastRenderedPageBreak/>
        <w:t>oferty.</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11.3. Wszystkie załączniki oferty dla swojej ważności </w:t>
      </w:r>
      <w:r w:rsidRPr="00156D5E">
        <w:rPr>
          <w:rFonts w:ascii="Times New Roman" w:hAnsi="Times New Roman" w:cs="Times New Roman"/>
          <w:sz w:val="24"/>
          <w:szCs w:val="24"/>
          <w:u w:val="single"/>
        </w:rPr>
        <w:t>winny być podpisane</w:t>
      </w:r>
      <w:r w:rsidRPr="00156D5E">
        <w:rPr>
          <w:rFonts w:ascii="Times New Roman" w:hAnsi="Times New Roman" w:cs="Times New Roman"/>
          <w:sz w:val="24"/>
          <w:szCs w:val="24"/>
        </w:rPr>
        <w:t xml:space="preserve"> przez Wykonawcę (</w:t>
      </w:r>
      <w:proofErr w:type="spellStart"/>
      <w:r w:rsidRPr="00156D5E">
        <w:rPr>
          <w:rFonts w:ascii="Times New Roman" w:hAnsi="Times New Roman" w:cs="Times New Roman"/>
          <w:sz w:val="24"/>
          <w:szCs w:val="24"/>
        </w:rPr>
        <w:t>t.j</w:t>
      </w:r>
      <w:proofErr w:type="spellEnd"/>
      <w:r w:rsidRPr="00156D5E">
        <w:rPr>
          <w:rFonts w:ascii="Times New Roman" w:hAnsi="Times New Roman" w:cs="Times New Roman"/>
          <w:sz w:val="24"/>
          <w:szCs w:val="24"/>
        </w:rPr>
        <w:t>. osobę/y uprawnioną/e do reprezentowania firmy we właściwym rejestrze lub ewidencji działalności gospodarczej) lub jego Pełnomocnika (jeżeli do oferty zos</w:t>
      </w:r>
      <w:r w:rsidR="003E2E5F">
        <w:rPr>
          <w:rFonts w:ascii="Times New Roman" w:hAnsi="Times New Roman" w:cs="Times New Roman"/>
          <w:sz w:val="24"/>
          <w:szCs w:val="24"/>
        </w:rPr>
        <w:t>tanie załączone pełnomocnictwo).</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11.4. </w:t>
      </w:r>
      <w:r w:rsidRPr="00156D5E">
        <w:rPr>
          <w:rFonts w:ascii="Times New Roman" w:hAnsi="Times New Roman" w:cs="Times New Roman"/>
          <w:b/>
          <w:sz w:val="24"/>
          <w:szCs w:val="24"/>
        </w:rPr>
        <w:t>Pełnomocnictwo</w:t>
      </w:r>
      <w:r w:rsidRPr="00156D5E">
        <w:rPr>
          <w:rFonts w:ascii="Times New Roman" w:hAnsi="Times New Roman" w:cs="Times New Roman"/>
          <w:sz w:val="24"/>
          <w:szCs w:val="24"/>
        </w:rPr>
        <w:t xml:space="preserve"> osób</w:t>
      </w:r>
      <w:r w:rsidRPr="00156D5E">
        <w:rPr>
          <w:rFonts w:ascii="Times New Roman" w:hAnsi="Times New Roman" w:cs="Times New Roman"/>
          <w:b/>
          <w:sz w:val="24"/>
          <w:szCs w:val="24"/>
        </w:rPr>
        <w:t xml:space="preserve"> </w:t>
      </w:r>
      <w:r w:rsidRPr="00156D5E">
        <w:rPr>
          <w:rFonts w:ascii="Times New Roman" w:hAnsi="Times New Roman" w:cs="Times New Roman"/>
          <w:sz w:val="24"/>
          <w:szCs w:val="24"/>
        </w:rPr>
        <w:t>podpisujących ofertę w imieniu Wykonawcy, udzielone przez Wykonawcę, winno być dołączone do oferty o ile nie wynika ono z przepisów prawa lub innych dokumentów załączonych do oferty.</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11.5. Oferta nie może zawierać zmian ani uzupełnień z wyjątkiem tych, które wynikają z instrukcji wydanych przez zamawiającego, lub które są konieczne do korekty błędów popełnionych przez Wykonawcę. W tym przypadku dokonane korekty powinny być parafowane przez osobę lub osoby podpisujące ofertę.</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color w:val="FF0000"/>
          <w:sz w:val="24"/>
          <w:szCs w:val="24"/>
        </w:rPr>
      </w:pPr>
      <w:r w:rsidRPr="00156D5E">
        <w:rPr>
          <w:rFonts w:ascii="Times New Roman" w:hAnsi="Times New Roman" w:cs="Times New Roman"/>
          <w:sz w:val="24"/>
          <w:szCs w:val="24"/>
        </w:rPr>
        <w:t>11.6. Oferta musi być sporządzona w języku polskim i napisana pismem maszynowym, na komputerze lub nieścieralnym atramentem. W części dotyczącej dokumentów przedmiotowych dopuszcza się przedłożenie dokumentów w innych językach wraz z tłumaczeniem ich na język polski.</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11.7. Wymagane dokumenty mogą być przedstawione w formie oryginału lub </w:t>
      </w:r>
      <w:r w:rsidRPr="00156D5E">
        <w:rPr>
          <w:rFonts w:ascii="Times New Roman" w:hAnsi="Times New Roman" w:cs="Times New Roman"/>
          <w:sz w:val="24"/>
          <w:szCs w:val="24"/>
          <w:u w:val="single"/>
        </w:rPr>
        <w:t>kserokopii poświadczonej za zgodność z oryginałem</w:t>
      </w:r>
      <w:r w:rsidRPr="00156D5E">
        <w:rPr>
          <w:rFonts w:ascii="Times New Roman" w:hAnsi="Times New Roman" w:cs="Times New Roman"/>
          <w:sz w:val="24"/>
          <w:szCs w:val="24"/>
        </w:rPr>
        <w:t xml:space="preserve"> przez Wykonawcę lub jego Pełnomocnika </w:t>
      </w:r>
      <w:r w:rsidRPr="00156D5E">
        <w:rPr>
          <w:rFonts w:ascii="Times New Roman" w:hAnsi="Times New Roman" w:cs="Times New Roman"/>
          <w:i/>
          <w:sz w:val="24"/>
          <w:szCs w:val="24"/>
        </w:rPr>
        <w:t>(z wyjątkiem dokumentu pełnomocnictwa, które musi poświadczyć Wykonawca lub potwierdzonej notarialnie kopii).</w:t>
      </w:r>
      <w:r w:rsidRPr="00156D5E">
        <w:rPr>
          <w:rFonts w:ascii="Times New Roman" w:hAnsi="Times New Roman" w:cs="Times New Roman"/>
          <w:sz w:val="24"/>
          <w:szCs w:val="24"/>
        </w:rPr>
        <w:t xml:space="preserve"> </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11.8. Oświadczenia, o których mowa w SIWZ dotyczące wykonawcy i innych podmiotów, na których zdolnościach lub sytuacji polega wykonawca na zasadach określonych w art. 22a ustawy oraz dotyczące podwykonawców, składane są w oryginale. </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11.9. Dokumenty, o których mowa w SIWZ, inne niż oświadczenia, o których mowa </w:t>
      </w:r>
      <w:r w:rsidRPr="00156D5E">
        <w:rPr>
          <w:rFonts w:ascii="Times New Roman" w:hAnsi="Times New Roman" w:cs="Times New Roman"/>
          <w:sz w:val="24"/>
          <w:szCs w:val="24"/>
        </w:rPr>
        <w:br/>
        <w:t xml:space="preserve">w pkt. 8, składane są w oryginale lub kopii poświadczonej za zgodność z oryginałem. </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11.10.Poświadczenia za zgodność z oryginałem dokonuje odpowiednio wykonawca, podmiot, </w:t>
      </w:r>
      <w:r w:rsidRPr="00156D5E">
        <w:rPr>
          <w:rFonts w:ascii="Times New Roman" w:hAnsi="Times New Roman" w:cs="Times New Roman"/>
          <w:sz w:val="24"/>
          <w:szCs w:val="24"/>
        </w:rPr>
        <w:br/>
        <w:t xml:space="preserve">na którego zdolnościach lub sytuacji polega wykonawca, wykonawcy wspólnie ubiegający się o udzielenie zamówienia publicznego albo podwykonawca, w zakresie dokumentów, które każdego z nich dotyczą. </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11.11. Poświadczenie za zgodność z oryginałem następuje w formie pisemnej. </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11.12. 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11.13. Dokumenty sporządzone w języku obcym są składane wraz z tłumaczeniem na język polski. Tłumaczenie nie jest wymagane, jeżeli zamawiający wyraził zgodę, o której mowa w art. 9 ust. 3 ustawy. </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11.14.W przypadku, o którym mowa w pkt. 13, zamawiający może żądać od wykonawcy przedstawienia tłumaczenia na język polski wskazanych przez wykonawcę i pobranych samodzielnie przez zamawiającego dokumentów. </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11.15.Jeśli jakiś z dokumentów wymaganych w pkt. </w:t>
      </w:r>
      <w:r w:rsidRPr="00F501AE">
        <w:rPr>
          <w:rFonts w:ascii="Times New Roman" w:hAnsi="Times New Roman" w:cs="Times New Roman"/>
          <w:sz w:val="24"/>
          <w:szCs w:val="24"/>
        </w:rPr>
        <w:t xml:space="preserve">VI SIWZ </w:t>
      </w:r>
      <w:r w:rsidRPr="00156D5E">
        <w:rPr>
          <w:rFonts w:ascii="Times New Roman" w:hAnsi="Times New Roman" w:cs="Times New Roman"/>
          <w:sz w:val="24"/>
          <w:szCs w:val="24"/>
        </w:rPr>
        <w:t xml:space="preserve">nie dotyczy Wykonawcy, </w:t>
      </w:r>
      <w:r w:rsidRPr="00156D5E">
        <w:rPr>
          <w:rFonts w:ascii="Times New Roman" w:hAnsi="Times New Roman" w:cs="Times New Roman"/>
          <w:sz w:val="24"/>
          <w:szCs w:val="24"/>
        </w:rPr>
        <w:br/>
        <w:t>do oferty należy załączyć oświadczenie z informacją na ten temat.</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11.16. Wskazane jest, aby każdą stronę oferty opatrzyć kolejnym numerem, a całą ofertę wraz </w:t>
      </w:r>
      <w:r w:rsidRPr="00156D5E">
        <w:rPr>
          <w:rFonts w:ascii="Times New Roman" w:hAnsi="Times New Roman" w:cs="Times New Roman"/>
          <w:sz w:val="24"/>
          <w:szCs w:val="24"/>
        </w:rPr>
        <w:br/>
        <w:t xml:space="preserve">ze wszystkimi załącznikami ze sobą połączyć (np. </w:t>
      </w:r>
      <w:r w:rsidR="00C45536" w:rsidRPr="00156D5E">
        <w:rPr>
          <w:rFonts w:ascii="Times New Roman" w:hAnsi="Times New Roman" w:cs="Times New Roman"/>
          <w:sz w:val="24"/>
          <w:szCs w:val="24"/>
        </w:rPr>
        <w:t>wpiąć w skoroszyt)</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11.17. Wykonawca musi zapoznać się i zaakceptować wszystkie warunki niniejszej SIWZ.</w:t>
      </w:r>
    </w:p>
    <w:p w:rsidR="006035BD" w:rsidRPr="00156D5E" w:rsidRDefault="006035BD" w:rsidP="006035BD">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11.18. Wykonawca przedłoży wszystkie dokumenty wymagane postanowieniami SIWZ.</w:t>
      </w:r>
    </w:p>
    <w:p w:rsidR="00C45536" w:rsidRPr="00156D5E" w:rsidRDefault="006035BD" w:rsidP="00C45536">
      <w:pPr>
        <w:widowControl w:val="0"/>
        <w:autoSpaceDE w:val="0"/>
        <w:autoSpaceDN w:val="0"/>
        <w:adjustRightInd w:val="0"/>
        <w:spacing w:after="0" w:line="240" w:lineRule="auto"/>
        <w:jc w:val="both"/>
        <w:rPr>
          <w:rFonts w:ascii="Times New Roman" w:hAnsi="Times New Roman" w:cs="Times New Roman"/>
          <w:color w:val="FF0000"/>
          <w:sz w:val="24"/>
          <w:szCs w:val="24"/>
        </w:rPr>
      </w:pPr>
      <w:r w:rsidRPr="00156D5E">
        <w:rPr>
          <w:rFonts w:ascii="Times New Roman" w:hAnsi="Times New Roman" w:cs="Times New Roman"/>
          <w:sz w:val="24"/>
          <w:szCs w:val="24"/>
        </w:rPr>
        <w:t>11.19.</w:t>
      </w:r>
      <w:r w:rsidR="00C45536" w:rsidRPr="00156D5E">
        <w:rPr>
          <w:rFonts w:ascii="Times New Roman" w:hAnsi="Times New Roman" w:cs="Times New Roman"/>
          <w:sz w:val="24"/>
          <w:szCs w:val="24"/>
        </w:rPr>
        <w:t xml:space="preserve"> </w:t>
      </w:r>
      <w:r w:rsidRPr="00156D5E">
        <w:rPr>
          <w:rFonts w:ascii="Times New Roman" w:hAnsi="Times New Roman" w:cs="Times New Roman"/>
          <w:sz w:val="24"/>
          <w:szCs w:val="24"/>
        </w:rPr>
        <w:t xml:space="preserve">Wykonawców obowiązuje wykorzystanie załączonych wzorów dokumentów – załączników. Wszystkie pola i pozycje tych wzorów winny być wypełnione, a w szczególności zawierać wszystkie wymagane informacje i dane.    </w:t>
      </w:r>
    </w:p>
    <w:p w:rsidR="00C45536" w:rsidRPr="00156D5E" w:rsidRDefault="00C45536" w:rsidP="00C45536">
      <w:pPr>
        <w:widowControl w:val="0"/>
        <w:autoSpaceDE w:val="0"/>
        <w:autoSpaceDN w:val="0"/>
        <w:adjustRightInd w:val="0"/>
        <w:spacing w:after="0" w:line="240" w:lineRule="auto"/>
        <w:jc w:val="both"/>
        <w:rPr>
          <w:rFonts w:ascii="Times New Roman" w:hAnsi="Times New Roman" w:cs="Times New Roman"/>
          <w:color w:val="FF0000"/>
          <w:sz w:val="24"/>
          <w:szCs w:val="24"/>
        </w:rPr>
      </w:pPr>
      <w:r w:rsidRPr="00156D5E">
        <w:rPr>
          <w:rFonts w:ascii="Times New Roman" w:hAnsi="Times New Roman" w:cs="Times New Roman"/>
          <w:sz w:val="24"/>
          <w:szCs w:val="24"/>
        </w:rPr>
        <w:t xml:space="preserve">11.20. </w:t>
      </w:r>
      <w:r w:rsidR="006035BD" w:rsidRPr="00156D5E">
        <w:rPr>
          <w:rFonts w:ascii="Times New Roman" w:hAnsi="Times New Roman" w:cs="Times New Roman"/>
          <w:sz w:val="24"/>
          <w:szCs w:val="24"/>
        </w:rPr>
        <w:t xml:space="preserve">Wykonawca zaproponuje cenę, w której zawierać się będą wszystkie koszty, jakie musi ponieść, aby </w:t>
      </w:r>
      <w:r w:rsidRPr="00156D5E">
        <w:rPr>
          <w:rFonts w:ascii="Times New Roman" w:hAnsi="Times New Roman" w:cs="Times New Roman"/>
          <w:sz w:val="24"/>
          <w:szCs w:val="24"/>
        </w:rPr>
        <w:t>zrealizować przedmiot zamówienia określony w niniejszej SIWZ.</w:t>
      </w:r>
    </w:p>
    <w:p w:rsidR="00C45536" w:rsidRPr="00156D5E" w:rsidRDefault="00C45536" w:rsidP="00C45536">
      <w:pPr>
        <w:widowControl w:val="0"/>
        <w:autoSpaceDE w:val="0"/>
        <w:autoSpaceDN w:val="0"/>
        <w:adjustRightInd w:val="0"/>
        <w:spacing w:after="0" w:line="240" w:lineRule="auto"/>
        <w:jc w:val="both"/>
        <w:rPr>
          <w:rFonts w:ascii="Times New Roman" w:hAnsi="Times New Roman" w:cs="Times New Roman"/>
          <w:color w:val="FF0000"/>
          <w:sz w:val="24"/>
          <w:szCs w:val="24"/>
        </w:rPr>
      </w:pPr>
      <w:r w:rsidRPr="00156D5E">
        <w:rPr>
          <w:rFonts w:ascii="Times New Roman" w:hAnsi="Times New Roman" w:cs="Times New Roman"/>
          <w:sz w:val="24"/>
          <w:szCs w:val="24"/>
        </w:rPr>
        <w:t xml:space="preserve">11.21. </w:t>
      </w:r>
      <w:r w:rsidR="006035BD" w:rsidRPr="00156D5E">
        <w:rPr>
          <w:rFonts w:ascii="Times New Roman" w:hAnsi="Times New Roman" w:cs="Times New Roman"/>
          <w:sz w:val="24"/>
          <w:szCs w:val="24"/>
        </w:rPr>
        <w:t xml:space="preserve">W przypadku, jeśli działalność prowadzona jest w formie spółki cywilnej – </w:t>
      </w:r>
      <w:r w:rsidR="006035BD" w:rsidRPr="00156D5E">
        <w:rPr>
          <w:rFonts w:ascii="Times New Roman" w:hAnsi="Times New Roman" w:cs="Times New Roman"/>
          <w:sz w:val="24"/>
          <w:szCs w:val="24"/>
        </w:rPr>
        <w:lastRenderedPageBreak/>
        <w:t xml:space="preserve">zamawiający </w:t>
      </w:r>
      <w:r w:rsidRPr="00156D5E">
        <w:rPr>
          <w:rFonts w:ascii="Times New Roman" w:hAnsi="Times New Roman" w:cs="Times New Roman"/>
          <w:sz w:val="24"/>
          <w:szCs w:val="24"/>
        </w:rPr>
        <w:t xml:space="preserve">może </w:t>
      </w:r>
      <w:r w:rsidR="006035BD" w:rsidRPr="00156D5E">
        <w:rPr>
          <w:rFonts w:ascii="Times New Roman" w:hAnsi="Times New Roman" w:cs="Times New Roman"/>
          <w:sz w:val="24"/>
          <w:szCs w:val="24"/>
        </w:rPr>
        <w:t>zażąda</w:t>
      </w:r>
      <w:r w:rsidRPr="00156D5E">
        <w:rPr>
          <w:rFonts w:ascii="Times New Roman" w:hAnsi="Times New Roman" w:cs="Times New Roman"/>
          <w:sz w:val="24"/>
          <w:szCs w:val="24"/>
        </w:rPr>
        <w:t>ć</w:t>
      </w:r>
      <w:r w:rsidR="006035BD" w:rsidRPr="00156D5E">
        <w:rPr>
          <w:rFonts w:ascii="Times New Roman" w:hAnsi="Times New Roman" w:cs="Times New Roman"/>
          <w:sz w:val="24"/>
          <w:szCs w:val="24"/>
        </w:rPr>
        <w:t xml:space="preserve"> w wyznaczonym terminie złożenia umowy tej spółki.</w:t>
      </w:r>
    </w:p>
    <w:p w:rsidR="00C45536" w:rsidRPr="00156D5E" w:rsidRDefault="00C45536" w:rsidP="00C45536">
      <w:pPr>
        <w:widowControl w:val="0"/>
        <w:autoSpaceDE w:val="0"/>
        <w:autoSpaceDN w:val="0"/>
        <w:adjustRightInd w:val="0"/>
        <w:spacing w:after="0" w:line="240" w:lineRule="auto"/>
        <w:jc w:val="both"/>
        <w:rPr>
          <w:rFonts w:ascii="Times New Roman" w:hAnsi="Times New Roman" w:cs="Times New Roman"/>
          <w:color w:val="FF0000"/>
          <w:sz w:val="24"/>
          <w:szCs w:val="24"/>
        </w:rPr>
      </w:pPr>
      <w:r w:rsidRPr="00156D5E">
        <w:rPr>
          <w:rFonts w:ascii="Times New Roman" w:hAnsi="Times New Roman" w:cs="Times New Roman"/>
          <w:sz w:val="24"/>
          <w:szCs w:val="24"/>
        </w:rPr>
        <w:t xml:space="preserve">11.22. </w:t>
      </w:r>
      <w:r w:rsidR="006035BD" w:rsidRPr="00156D5E">
        <w:rPr>
          <w:rFonts w:ascii="Times New Roman" w:hAnsi="Times New Roman" w:cs="Times New Roman"/>
          <w:sz w:val="24"/>
          <w:szCs w:val="24"/>
        </w:rPr>
        <w:t xml:space="preserve">W przypadku, złożenia oferty przez dwóch lub więcej wykonawców – zamawiający </w:t>
      </w:r>
      <w:r w:rsidRPr="00156D5E">
        <w:rPr>
          <w:rFonts w:ascii="Times New Roman" w:hAnsi="Times New Roman" w:cs="Times New Roman"/>
          <w:sz w:val="24"/>
          <w:szCs w:val="24"/>
        </w:rPr>
        <w:t xml:space="preserve">może </w:t>
      </w:r>
      <w:r w:rsidR="006035BD" w:rsidRPr="00156D5E">
        <w:rPr>
          <w:rFonts w:ascii="Times New Roman" w:hAnsi="Times New Roman" w:cs="Times New Roman"/>
          <w:sz w:val="24"/>
          <w:szCs w:val="24"/>
        </w:rPr>
        <w:t>zażąda</w:t>
      </w:r>
      <w:r w:rsidRPr="00156D5E">
        <w:rPr>
          <w:rFonts w:ascii="Times New Roman" w:hAnsi="Times New Roman" w:cs="Times New Roman"/>
          <w:sz w:val="24"/>
          <w:szCs w:val="24"/>
        </w:rPr>
        <w:t>ć</w:t>
      </w:r>
      <w:r w:rsidR="006035BD" w:rsidRPr="00156D5E">
        <w:rPr>
          <w:rFonts w:ascii="Times New Roman" w:hAnsi="Times New Roman" w:cs="Times New Roman"/>
          <w:sz w:val="24"/>
          <w:szCs w:val="24"/>
        </w:rPr>
        <w:t xml:space="preserve"> w wyznaczonym terminie złożenia umowy regulującej współpracę tych wykonawców.</w:t>
      </w:r>
    </w:p>
    <w:p w:rsidR="006035BD" w:rsidRPr="00156D5E" w:rsidRDefault="00C45536" w:rsidP="00C45536">
      <w:pPr>
        <w:widowControl w:val="0"/>
        <w:autoSpaceDE w:val="0"/>
        <w:autoSpaceDN w:val="0"/>
        <w:adjustRightInd w:val="0"/>
        <w:spacing w:after="0" w:line="240" w:lineRule="auto"/>
        <w:jc w:val="both"/>
        <w:rPr>
          <w:rFonts w:ascii="Times New Roman" w:hAnsi="Times New Roman" w:cs="Times New Roman"/>
          <w:color w:val="FF0000"/>
          <w:sz w:val="24"/>
          <w:szCs w:val="24"/>
        </w:rPr>
      </w:pPr>
      <w:r w:rsidRPr="00156D5E">
        <w:rPr>
          <w:rFonts w:ascii="Times New Roman" w:hAnsi="Times New Roman" w:cs="Times New Roman"/>
          <w:sz w:val="24"/>
          <w:szCs w:val="24"/>
        </w:rPr>
        <w:t xml:space="preserve">11.23. </w:t>
      </w:r>
      <w:r w:rsidR="006035BD" w:rsidRPr="00156D5E">
        <w:rPr>
          <w:rFonts w:ascii="Times New Roman" w:hAnsi="Times New Roman" w:cs="Times New Roman"/>
          <w:sz w:val="24"/>
          <w:szCs w:val="24"/>
        </w:rPr>
        <w:t>Oferty przedstawione przez dwa lub więcej podmiotów występujących wspólnie będą musiały spełniać następujące wymagania:</w:t>
      </w:r>
    </w:p>
    <w:p w:rsidR="006035BD" w:rsidRPr="00156D5E" w:rsidRDefault="006035BD" w:rsidP="006035BD">
      <w:pPr>
        <w:numPr>
          <w:ilvl w:val="0"/>
          <w:numId w:val="8"/>
        </w:numPr>
        <w:tabs>
          <w:tab w:val="clear" w:pos="397"/>
          <w:tab w:val="num" w:pos="757"/>
        </w:tabs>
        <w:spacing w:after="0" w:line="260" w:lineRule="atLeast"/>
        <w:ind w:left="757"/>
        <w:jc w:val="both"/>
        <w:rPr>
          <w:rFonts w:ascii="Times New Roman" w:hAnsi="Times New Roman" w:cs="Times New Roman"/>
          <w:sz w:val="24"/>
          <w:szCs w:val="24"/>
        </w:rPr>
      </w:pPr>
      <w:r w:rsidRPr="00156D5E">
        <w:rPr>
          <w:rFonts w:ascii="Times New Roman" w:hAnsi="Times New Roman" w:cs="Times New Roman"/>
          <w:sz w:val="24"/>
          <w:szCs w:val="24"/>
        </w:rPr>
        <w:t xml:space="preserve">oferta będzie zawierać informacje i dokumenty wymienione w punkcie </w:t>
      </w:r>
      <w:r w:rsidRPr="00156D5E">
        <w:rPr>
          <w:rFonts w:ascii="Times New Roman" w:hAnsi="Times New Roman" w:cs="Times New Roman"/>
          <w:sz w:val="24"/>
          <w:szCs w:val="24"/>
        </w:rPr>
        <w:br/>
      </w:r>
      <w:r w:rsidRPr="0052446A">
        <w:rPr>
          <w:rFonts w:ascii="Times New Roman" w:hAnsi="Times New Roman" w:cs="Times New Roman"/>
          <w:sz w:val="24"/>
          <w:szCs w:val="24"/>
        </w:rPr>
        <w:t>VI</w:t>
      </w:r>
      <w:r w:rsidR="00F501AE" w:rsidRPr="0052446A">
        <w:rPr>
          <w:rFonts w:ascii="Times New Roman" w:hAnsi="Times New Roman" w:cs="Times New Roman"/>
          <w:sz w:val="24"/>
          <w:szCs w:val="24"/>
        </w:rPr>
        <w:t xml:space="preserve"> </w:t>
      </w:r>
      <w:r w:rsidR="0052446A" w:rsidRPr="0052446A">
        <w:rPr>
          <w:rFonts w:ascii="Times New Roman" w:hAnsi="Times New Roman" w:cs="Times New Roman"/>
          <w:sz w:val="24"/>
          <w:szCs w:val="24"/>
        </w:rPr>
        <w:t>.</w:t>
      </w:r>
    </w:p>
    <w:p w:rsidR="006035BD" w:rsidRPr="00156D5E" w:rsidRDefault="006035BD" w:rsidP="006035BD">
      <w:pPr>
        <w:numPr>
          <w:ilvl w:val="0"/>
          <w:numId w:val="8"/>
        </w:numPr>
        <w:tabs>
          <w:tab w:val="clear" w:pos="397"/>
          <w:tab w:val="num" w:pos="757"/>
        </w:tabs>
        <w:spacing w:after="0" w:line="260" w:lineRule="atLeast"/>
        <w:ind w:left="757"/>
        <w:jc w:val="both"/>
        <w:rPr>
          <w:rFonts w:ascii="Times New Roman" w:hAnsi="Times New Roman" w:cs="Times New Roman"/>
          <w:sz w:val="24"/>
          <w:szCs w:val="24"/>
        </w:rPr>
      </w:pPr>
      <w:r w:rsidRPr="00156D5E">
        <w:rPr>
          <w:rFonts w:ascii="Times New Roman" w:hAnsi="Times New Roman" w:cs="Times New Roman"/>
          <w:sz w:val="24"/>
          <w:szCs w:val="24"/>
        </w:rPr>
        <w:t>oferta będzie podpisana w taki sposób, by wiązała prawnie wszystkich partnerów,</w:t>
      </w:r>
    </w:p>
    <w:p w:rsidR="006035BD" w:rsidRPr="00156D5E" w:rsidRDefault="006035BD" w:rsidP="006035BD">
      <w:pPr>
        <w:numPr>
          <w:ilvl w:val="0"/>
          <w:numId w:val="8"/>
        </w:numPr>
        <w:tabs>
          <w:tab w:val="clear" w:pos="397"/>
          <w:tab w:val="num" w:pos="757"/>
        </w:tabs>
        <w:spacing w:after="0" w:line="260" w:lineRule="atLeast"/>
        <w:ind w:left="757"/>
        <w:jc w:val="both"/>
        <w:rPr>
          <w:rFonts w:ascii="Times New Roman" w:hAnsi="Times New Roman" w:cs="Times New Roman"/>
          <w:sz w:val="24"/>
          <w:szCs w:val="24"/>
        </w:rPr>
      </w:pPr>
      <w:r w:rsidRPr="00156D5E">
        <w:rPr>
          <w:rFonts w:ascii="Times New Roman" w:hAnsi="Times New Roman" w:cs="Times New Roman"/>
          <w:sz w:val="24"/>
          <w:szCs w:val="24"/>
        </w:rPr>
        <w:t>wszyscy partnerzy będą ponosić odpowiedzialność solidarną za wykonanie umowy zgodnie z jej postanowieniami,</w:t>
      </w:r>
    </w:p>
    <w:p w:rsidR="006A1092" w:rsidRPr="00156D5E" w:rsidRDefault="006035BD" w:rsidP="006A1092">
      <w:pPr>
        <w:numPr>
          <w:ilvl w:val="0"/>
          <w:numId w:val="8"/>
        </w:numPr>
        <w:tabs>
          <w:tab w:val="clear" w:pos="397"/>
          <w:tab w:val="num" w:pos="757"/>
        </w:tabs>
        <w:spacing w:after="0" w:line="260" w:lineRule="atLeast"/>
        <w:ind w:left="757"/>
        <w:jc w:val="both"/>
        <w:rPr>
          <w:rFonts w:ascii="Times New Roman" w:hAnsi="Times New Roman" w:cs="Times New Roman"/>
          <w:sz w:val="24"/>
          <w:szCs w:val="24"/>
        </w:rPr>
      </w:pPr>
      <w:r w:rsidRPr="00156D5E">
        <w:rPr>
          <w:rFonts w:ascii="Times New Roman" w:hAnsi="Times New Roman" w:cs="Times New Roman"/>
          <w:sz w:val="24"/>
          <w:szCs w:val="24"/>
        </w:rPr>
        <w:t xml:space="preserve">jeden z partnerów konsorcjum zostanie ustanowiony jako pełnomocnik, upoważniony do reprezentowania wszystkich uczestników konsorcjum w postępowaniu albo reprezentowania wszystkich uczestników konsorcjum w postępowaniu i zawarcia umowy w sprawie zamówienia publicznego. Pełnomocnictwo winno być podpisane przez prawnie upoważnionych przedstawicieli każdego z wykonawców. </w:t>
      </w:r>
    </w:p>
    <w:p w:rsidR="006A1092" w:rsidRPr="00156D5E" w:rsidRDefault="006A1092" w:rsidP="006A1092">
      <w:pPr>
        <w:spacing w:after="0" w:line="260" w:lineRule="atLeast"/>
        <w:jc w:val="both"/>
        <w:rPr>
          <w:rFonts w:ascii="Times New Roman" w:hAnsi="Times New Roman" w:cs="Times New Roman"/>
          <w:sz w:val="24"/>
          <w:szCs w:val="24"/>
        </w:rPr>
      </w:pPr>
      <w:r w:rsidRPr="00156D5E">
        <w:rPr>
          <w:rFonts w:ascii="Times New Roman" w:hAnsi="Times New Roman" w:cs="Times New Roman"/>
          <w:sz w:val="24"/>
          <w:szCs w:val="24"/>
        </w:rPr>
        <w:t>11.24.</w:t>
      </w:r>
      <w:r w:rsidR="006035BD" w:rsidRPr="00156D5E">
        <w:rPr>
          <w:rFonts w:ascii="Times New Roman" w:hAnsi="Times New Roman" w:cs="Times New Roman"/>
          <w:sz w:val="24"/>
          <w:szCs w:val="24"/>
        </w:rPr>
        <w:t xml:space="preserve">Jeżeli Wykonawca zamierza wykonywać zamówienie z udziałem podwykonawców Zamawiający żąda wskazania w ofercie części zamówienia, której Wykonawca zamierza powierzyć podwykonawcom. </w:t>
      </w:r>
    </w:p>
    <w:p w:rsidR="006A1092" w:rsidRPr="00156D5E" w:rsidRDefault="006A1092" w:rsidP="006A1092">
      <w:pPr>
        <w:spacing w:after="0" w:line="260" w:lineRule="atLeast"/>
        <w:jc w:val="both"/>
        <w:rPr>
          <w:rFonts w:ascii="Times New Roman" w:hAnsi="Times New Roman" w:cs="Times New Roman"/>
          <w:sz w:val="24"/>
          <w:szCs w:val="24"/>
        </w:rPr>
      </w:pPr>
      <w:r w:rsidRPr="00156D5E">
        <w:rPr>
          <w:rFonts w:ascii="Times New Roman" w:hAnsi="Times New Roman" w:cs="Times New Roman"/>
          <w:sz w:val="24"/>
          <w:szCs w:val="24"/>
        </w:rPr>
        <w:t xml:space="preserve">11.25. </w:t>
      </w:r>
      <w:r w:rsidR="006035BD" w:rsidRPr="00156D5E">
        <w:rPr>
          <w:rFonts w:ascii="Times New Roman" w:hAnsi="Times New Roman" w:cs="Times New Roman"/>
          <w:sz w:val="24"/>
          <w:szCs w:val="24"/>
        </w:rPr>
        <w:t xml:space="preserve">Oferty oraz wszelkie oświadczenia i zaświadczenia składane w trakcie postępowania </w:t>
      </w:r>
      <w:r w:rsidR="006035BD" w:rsidRPr="00156D5E">
        <w:rPr>
          <w:rFonts w:ascii="Times New Roman" w:hAnsi="Times New Roman" w:cs="Times New Roman"/>
          <w:sz w:val="24"/>
          <w:szCs w:val="24"/>
        </w:rPr>
        <w:br/>
        <w:t>są jawne, z wyjątkiem informacji stanowiących tajemnicę przedsiębiorstwa w rozumieniu przepisów o zwalczaniu nieuczciwej konkurencji, o ile Wykonawca składając ofertę zastrzeże, że nie mogą być one udostępnione innym uczestnikom postępowania. W takim przypadku informacje te muszą być przygotowane i prze</w:t>
      </w:r>
      <w:r w:rsidR="00C45536" w:rsidRPr="00156D5E">
        <w:rPr>
          <w:rFonts w:ascii="Times New Roman" w:hAnsi="Times New Roman" w:cs="Times New Roman"/>
          <w:sz w:val="24"/>
          <w:szCs w:val="24"/>
        </w:rPr>
        <w:t xml:space="preserve">kazane przez Wykonawcę </w:t>
      </w:r>
      <w:r w:rsidR="006035BD" w:rsidRPr="00156D5E">
        <w:rPr>
          <w:rFonts w:ascii="Times New Roman" w:hAnsi="Times New Roman" w:cs="Times New Roman"/>
          <w:sz w:val="24"/>
          <w:szCs w:val="24"/>
        </w:rPr>
        <w:t>w formie odrębnego załącznika do oferty i opatrzone napisem „</w:t>
      </w:r>
      <w:r w:rsidR="006035BD" w:rsidRPr="00156D5E">
        <w:rPr>
          <w:rFonts w:ascii="Times New Roman" w:hAnsi="Times New Roman" w:cs="Times New Roman"/>
          <w:sz w:val="24"/>
          <w:szCs w:val="24"/>
          <w:u w:val="single"/>
        </w:rPr>
        <w:t>tajemnica przedsiębiorstwa</w:t>
      </w:r>
      <w:r w:rsidR="006035BD" w:rsidRPr="00156D5E">
        <w:rPr>
          <w:rFonts w:ascii="Times New Roman" w:hAnsi="Times New Roman" w:cs="Times New Roman"/>
          <w:sz w:val="24"/>
          <w:szCs w:val="24"/>
        </w:rPr>
        <w:t>”.</w:t>
      </w:r>
    </w:p>
    <w:p w:rsidR="006A1092" w:rsidRPr="00156D5E" w:rsidRDefault="006A1092" w:rsidP="006A1092">
      <w:pPr>
        <w:spacing w:after="0" w:line="260" w:lineRule="atLeast"/>
        <w:jc w:val="both"/>
        <w:rPr>
          <w:rFonts w:ascii="Times New Roman" w:hAnsi="Times New Roman" w:cs="Times New Roman"/>
          <w:sz w:val="24"/>
          <w:szCs w:val="24"/>
        </w:rPr>
      </w:pPr>
      <w:r w:rsidRPr="00156D5E">
        <w:rPr>
          <w:rFonts w:ascii="Times New Roman" w:hAnsi="Times New Roman" w:cs="Times New Roman"/>
          <w:sz w:val="24"/>
          <w:szCs w:val="24"/>
        </w:rPr>
        <w:t xml:space="preserve">11.26. </w:t>
      </w:r>
      <w:r w:rsidR="006035BD" w:rsidRPr="00156D5E">
        <w:rPr>
          <w:rFonts w:ascii="Times New Roman" w:hAnsi="Times New Roman" w:cs="Times New Roman"/>
          <w:sz w:val="24"/>
          <w:szCs w:val="24"/>
        </w:rPr>
        <w:t>Ofertę należy złożyć w nieprzejrzystej, zaklejonej kopercie.</w:t>
      </w:r>
    </w:p>
    <w:p w:rsidR="006035BD" w:rsidRPr="00156D5E" w:rsidRDefault="006A1092" w:rsidP="006A1092">
      <w:pPr>
        <w:spacing w:after="0" w:line="260" w:lineRule="atLeast"/>
        <w:jc w:val="both"/>
        <w:rPr>
          <w:rFonts w:ascii="Times New Roman" w:hAnsi="Times New Roman" w:cs="Times New Roman"/>
          <w:sz w:val="24"/>
          <w:szCs w:val="24"/>
        </w:rPr>
      </w:pPr>
      <w:r w:rsidRPr="00156D5E">
        <w:rPr>
          <w:rFonts w:ascii="Times New Roman" w:hAnsi="Times New Roman" w:cs="Times New Roman"/>
          <w:sz w:val="24"/>
          <w:szCs w:val="24"/>
        </w:rPr>
        <w:t xml:space="preserve">11.27. </w:t>
      </w:r>
      <w:r w:rsidR="006035BD" w:rsidRPr="00156D5E">
        <w:rPr>
          <w:rFonts w:ascii="Times New Roman" w:hAnsi="Times New Roman" w:cs="Times New Roman"/>
          <w:b/>
          <w:sz w:val="24"/>
          <w:szCs w:val="24"/>
        </w:rPr>
        <w:t xml:space="preserve">Kopertę </w:t>
      </w:r>
      <w:r w:rsidR="006035BD" w:rsidRPr="00156D5E">
        <w:rPr>
          <w:rFonts w:ascii="Times New Roman" w:hAnsi="Times New Roman" w:cs="Times New Roman"/>
          <w:sz w:val="24"/>
          <w:szCs w:val="24"/>
        </w:rPr>
        <w:t>opatrzoną danymi Wykonawcy należy opisać:</w:t>
      </w:r>
    </w:p>
    <w:p w:rsidR="006035BD" w:rsidRPr="00156D5E" w:rsidRDefault="006035BD" w:rsidP="006035BD">
      <w:pPr>
        <w:spacing w:line="260" w:lineRule="atLeast"/>
        <w:ind w:left="360"/>
        <w:jc w:val="both"/>
        <w:rPr>
          <w:rFonts w:ascii="Times New Roman" w:hAnsi="Times New Roman" w:cs="Times New Roman"/>
          <w:sz w:val="24"/>
          <w:szCs w:val="24"/>
        </w:rPr>
      </w:pPr>
    </w:p>
    <w:p w:rsidR="00C45536" w:rsidRPr="00156D5E" w:rsidRDefault="00C45536" w:rsidP="00C45536">
      <w:pPr>
        <w:tabs>
          <w:tab w:val="left" w:pos="1304"/>
          <w:tab w:val="left" w:pos="9298"/>
        </w:tabs>
        <w:spacing w:after="0" w:line="240" w:lineRule="auto"/>
        <w:jc w:val="center"/>
        <w:rPr>
          <w:rFonts w:ascii="Times New Roman" w:hAnsi="Times New Roman" w:cs="Times New Roman"/>
          <w:b/>
          <w:i/>
          <w:sz w:val="24"/>
          <w:szCs w:val="24"/>
        </w:rPr>
      </w:pPr>
      <w:r w:rsidRPr="00156D5E">
        <w:rPr>
          <w:rFonts w:ascii="Times New Roman" w:hAnsi="Times New Roman" w:cs="Times New Roman"/>
          <w:b/>
          <w:sz w:val="24"/>
          <w:szCs w:val="24"/>
        </w:rPr>
        <w:t xml:space="preserve"> </w:t>
      </w:r>
      <w:r w:rsidR="006035BD" w:rsidRPr="00156D5E">
        <w:rPr>
          <w:rFonts w:ascii="Times New Roman" w:hAnsi="Times New Roman" w:cs="Times New Roman"/>
          <w:b/>
          <w:sz w:val="24"/>
          <w:szCs w:val="24"/>
        </w:rPr>
        <w:t>PRZETARG</w:t>
      </w:r>
      <w:r w:rsidRPr="00156D5E">
        <w:rPr>
          <w:rFonts w:ascii="Times New Roman" w:hAnsi="Times New Roman" w:cs="Times New Roman"/>
          <w:b/>
          <w:sz w:val="24"/>
          <w:szCs w:val="24"/>
        </w:rPr>
        <w:t>:</w:t>
      </w:r>
      <w:r w:rsidR="006035BD" w:rsidRPr="00156D5E">
        <w:rPr>
          <w:rFonts w:ascii="Times New Roman" w:hAnsi="Times New Roman" w:cs="Times New Roman"/>
          <w:b/>
          <w:sz w:val="24"/>
          <w:szCs w:val="24"/>
        </w:rPr>
        <w:t xml:space="preserve"> </w:t>
      </w:r>
      <w:r w:rsidRPr="00156D5E">
        <w:rPr>
          <w:rFonts w:ascii="Times New Roman" w:hAnsi="Times New Roman" w:cs="Times New Roman"/>
          <w:b/>
          <w:i/>
          <w:sz w:val="24"/>
          <w:szCs w:val="24"/>
        </w:rPr>
        <w:t>,,Oferta na świadczenie</w:t>
      </w:r>
      <w:r w:rsidRPr="00156D5E">
        <w:rPr>
          <w:rFonts w:ascii="Times New Roman" w:hAnsi="Times New Roman" w:cs="Times New Roman"/>
          <w:b/>
          <w:i/>
          <w:color w:val="000000"/>
          <w:sz w:val="24"/>
          <w:szCs w:val="24"/>
        </w:rPr>
        <w:t xml:space="preserve"> </w:t>
      </w:r>
      <w:r w:rsidRPr="00156D5E">
        <w:rPr>
          <w:rFonts w:ascii="Times New Roman" w:hAnsi="Times New Roman" w:cs="Times New Roman"/>
          <w:b/>
          <w:i/>
          <w:sz w:val="24"/>
          <w:szCs w:val="24"/>
        </w:rPr>
        <w:t>us</w:t>
      </w:r>
      <w:r w:rsidR="0007699D">
        <w:rPr>
          <w:rFonts w:ascii="Times New Roman" w:hAnsi="Times New Roman" w:cs="Times New Roman"/>
          <w:b/>
          <w:i/>
          <w:sz w:val="24"/>
          <w:szCs w:val="24"/>
        </w:rPr>
        <w:t xml:space="preserve">ług w zakresie przygotowywania </w:t>
      </w:r>
      <w:r w:rsidRPr="00156D5E">
        <w:rPr>
          <w:rFonts w:ascii="Times New Roman" w:hAnsi="Times New Roman" w:cs="Times New Roman"/>
          <w:b/>
          <w:i/>
          <w:sz w:val="24"/>
          <w:szCs w:val="24"/>
        </w:rPr>
        <w:t xml:space="preserve">i wydawania </w:t>
      </w:r>
    </w:p>
    <w:p w:rsidR="00C45536" w:rsidRPr="00156D5E" w:rsidRDefault="00C45536" w:rsidP="00C45536">
      <w:pPr>
        <w:tabs>
          <w:tab w:val="left" w:pos="1304"/>
          <w:tab w:val="left" w:pos="9298"/>
        </w:tabs>
        <w:spacing w:after="0" w:line="240" w:lineRule="auto"/>
        <w:jc w:val="center"/>
        <w:rPr>
          <w:rFonts w:ascii="Times New Roman" w:hAnsi="Times New Roman" w:cs="Times New Roman"/>
          <w:b/>
          <w:i/>
          <w:sz w:val="24"/>
          <w:szCs w:val="24"/>
        </w:rPr>
      </w:pPr>
      <w:r w:rsidRPr="00156D5E">
        <w:rPr>
          <w:rFonts w:ascii="Times New Roman" w:hAnsi="Times New Roman" w:cs="Times New Roman"/>
          <w:b/>
          <w:i/>
          <w:sz w:val="24"/>
          <w:szCs w:val="24"/>
        </w:rPr>
        <w:t xml:space="preserve">posiłków pacjentom, prowadzenie stołówki szpitalnej </w:t>
      </w:r>
    </w:p>
    <w:p w:rsidR="00C45536" w:rsidRPr="00156D5E" w:rsidRDefault="00C45536" w:rsidP="00C45536">
      <w:pPr>
        <w:tabs>
          <w:tab w:val="left" w:pos="1304"/>
          <w:tab w:val="left" w:pos="9298"/>
        </w:tabs>
        <w:spacing w:after="0" w:line="240" w:lineRule="auto"/>
        <w:jc w:val="center"/>
        <w:rPr>
          <w:rFonts w:ascii="Times New Roman" w:hAnsi="Times New Roman" w:cs="Times New Roman"/>
          <w:b/>
          <w:i/>
          <w:sz w:val="24"/>
          <w:szCs w:val="24"/>
        </w:rPr>
      </w:pPr>
      <w:r w:rsidRPr="00156D5E">
        <w:rPr>
          <w:rFonts w:ascii="Times New Roman" w:hAnsi="Times New Roman" w:cs="Times New Roman"/>
          <w:b/>
          <w:i/>
          <w:sz w:val="24"/>
          <w:szCs w:val="24"/>
        </w:rPr>
        <w:t>wraz z dzierżawą pomieszczeń i sprzętu</w:t>
      </w:r>
      <w:r w:rsidRPr="00156D5E">
        <w:rPr>
          <w:rFonts w:ascii="Times New Roman" w:hAnsi="Times New Roman" w:cs="Times New Roman"/>
          <w:b/>
          <w:bCs/>
          <w:i/>
          <w:sz w:val="24"/>
          <w:szCs w:val="24"/>
        </w:rPr>
        <w:t>”</w:t>
      </w:r>
    </w:p>
    <w:p w:rsidR="006035BD" w:rsidRPr="00156D5E" w:rsidRDefault="006035BD" w:rsidP="00C45536">
      <w:pPr>
        <w:jc w:val="center"/>
        <w:rPr>
          <w:rFonts w:ascii="Times New Roman" w:hAnsi="Times New Roman" w:cs="Times New Roman"/>
          <w:b/>
          <w:iCs/>
          <w:sz w:val="24"/>
          <w:szCs w:val="24"/>
        </w:rPr>
      </w:pPr>
      <w:r w:rsidRPr="00156D5E">
        <w:rPr>
          <w:rFonts w:ascii="Times New Roman" w:hAnsi="Times New Roman" w:cs="Times New Roman"/>
          <w:b/>
          <w:bCs/>
          <w:iCs/>
          <w:sz w:val="24"/>
          <w:szCs w:val="24"/>
        </w:rPr>
        <w:t>- s</w:t>
      </w:r>
      <w:r w:rsidR="00C45536" w:rsidRPr="00156D5E">
        <w:rPr>
          <w:rFonts w:ascii="Times New Roman" w:hAnsi="Times New Roman" w:cs="Times New Roman"/>
          <w:b/>
          <w:bCs/>
          <w:iCs/>
          <w:sz w:val="24"/>
          <w:szCs w:val="24"/>
        </w:rPr>
        <w:t>prawa nr  ZP /79</w:t>
      </w:r>
      <w:r w:rsidRPr="00156D5E">
        <w:rPr>
          <w:rFonts w:ascii="Times New Roman" w:hAnsi="Times New Roman" w:cs="Times New Roman"/>
          <w:b/>
          <w:bCs/>
          <w:iCs/>
          <w:sz w:val="24"/>
          <w:szCs w:val="24"/>
        </w:rPr>
        <w:t>/ 2020.</w:t>
      </w:r>
    </w:p>
    <w:p w:rsidR="006A1092" w:rsidRPr="0052446A" w:rsidRDefault="006035BD" w:rsidP="006A1092">
      <w:pPr>
        <w:jc w:val="center"/>
        <w:rPr>
          <w:rFonts w:ascii="Times New Roman" w:hAnsi="Times New Roman" w:cs="Times New Roman"/>
          <w:b/>
          <w:sz w:val="24"/>
          <w:szCs w:val="24"/>
        </w:rPr>
      </w:pPr>
      <w:r w:rsidRPr="0052446A">
        <w:rPr>
          <w:rFonts w:ascii="Times New Roman" w:hAnsi="Times New Roman" w:cs="Times New Roman"/>
          <w:b/>
          <w:sz w:val="24"/>
          <w:szCs w:val="24"/>
        </w:rPr>
        <w:t>Nie otwierać przed dniem</w:t>
      </w:r>
      <w:r w:rsidR="0052446A" w:rsidRPr="0052446A">
        <w:rPr>
          <w:rFonts w:ascii="Times New Roman" w:hAnsi="Times New Roman" w:cs="Times New Roman"/>
          <w:b/>
          <w:sz w:val="24"/>
          <w:szCs w:val="24"/>
        </w:rPr>
        <w:t xml:space="preserve"> 23.12.</w:t>
      </w:r>
      <w:r w:rsidRPr="0052446A">
        <w:rPr>
          <w:rFonts w:ascii="Times New Roman" w:hAnsi="Times New Roman" w:cs="Times New Roman"/>
          <w:b/>
          <w:sz w:val="24"/>
          <w:szCs w:val="24"/>
        </w:rPr>
        <w:t>2020 r. godz.</w:t>
      </w:r>
      <w:r w:rsidR="00C45536" w:rsidRPr="0052446A">
        <w:rPr>
          <w:rFonts w:ascii="Times New Roman" w:hAnsi="Times New Roman" w:cs="Times New Roman"/>
          <w:b/>
          <w:sz w:val="24"/>
          <w:szCs w:val="24"/>
        </w:rPr>
        <w:t>12:00</w:t>
      </w:r>
      <w:r w:rsidRPr="0052446A">
        <w:rPr>
          <w:rFonts w:ascii="Times New Roman" w:hAnsi="Times New Roman" w:cs="Times New Roman"/>
          <w:b/>
          <w:sz w:val="24"/>
          <w:szCs w:val="24"/>
        </w:rPr>
        <w:t>”</w:t>
      </w:r>
    </w:p>
    <w:p w:rsidR="006035BD" w:rsidRPr="00156D5E" w:rsidRDefault="006A1092" w:rsidP="006A1092">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11.28.</w:t>
      </w:r>
      <w:r w:rsidR="006035BD" w:rsidRPr="00156D5E">
        <w:rPr>
          <w:rFonts w:ascii="Times New Roman" w:hAnsi="Times New Roman" w:cs="Times New Roman"/>
          <w:sz w:val="24"/>
          <w:szCs w:val="24"/>
        </w:rPr>
        <w:t>Wykonawca nie może wycofać oferty, ani wprowadzić jakichkolwiek zmian w jej treści po upływie terminu składania ofert, z wyjątkiem wyrażenia zgody na poprawienie omyłki o której mowa w art. 87 ust. 2 pkt 3, która pod rygorem odrzucenia musi być dokonana w terminie 3 dni od dnia doręczenia zawiadomienia - art. 89 ust. 1 pkt 7 Ustawy.</w:t>
      </w:r>
    </w:p>
    <w:p w:rsidR="006035BD" w:rsidRDefault="006035BD" w:rsidP="006035BD">
      <w:pPr>
        <w:widowControl w:val="0"/>
        <w:autoSpaceDE w:val="0"/>
        <w:autoSpaceDN w:val="0"/>
        <w:adjustRightInd w:val="0"/>
        <w:spacing w:after="0" w:line="240" w:lineRule="auto"/>
        <w:jc w:val="both"/>
        <w:rPr>
          <w:rFonts w:ascii="Times New Roman" w:hAnsi="Times New Roman" w:cs="Times New Roman"/>
          <w:color w:val="FF0000"/>
          <w:sz w:val="24"/>
          <w:szCs w:val="24"/>
        </w:rPr>
      </w:pPr>
    </w:p>
    <w:p w:rsidR="00466BF4" w:rsidRDefault="0080321D" w:rsidP="00466BF4">
      <w:pPr>
        <w:widowControl w:val="0"/>
        <w:autoSpaceDE w:val="0"/>
        <w:autoSpaceDN w:val="0"/>
        <w:adjustRightInd w:val="0"/>
        <w:spacing w:after="0" w:line="240" w:lineRule="auto"/>
        <w:jc w:val="both"/>
        <w:rPr>
          <w:rFonts w:ascii="Times New Roman" w:eastAsia="SimSun" w:hAnsi="Times New Roman" w:cs="Times New Roman"/>
          <w:b/>
          <w:bCs/>
          <w:u w:val="single"/>
        </w:rPr>
      </w:pPr>
      <w:r w:rsidRPr="00650BF0">
        <w:rPr>
          <w:rFonts w:ascii="Times New Roman" w:eastAsia="SimSun" w:hAnsi="Times New Roman" w:cs="Times New Roman"/>
          <w:b/>
          <w:bCs/>
          <w:u w:val="single"/>
        </w:rPr>
        <w:t>XI</w:t>
      </w:r>
      <w:r>
        <w:rPr>
          <w:rFonts w:ascii="Times New Roman" w:eastAsia="SimSun" w:hAnsi="Times New Roman" w:cs="Times New Roman"/>
          <w:b/>
          <w:bCs/>
          <w:u w:val="single"/>
        </w:rPr>
        <w:t>I</w:t>
      </w:r>
      <w:r w:rsidRPr="00650BF0">
        <w:rPr>
          <w:rFonts w:ascii="Times New Roman" w:eastAsia="SimSun" w:hAnsi="Times New Roman" w:cs="Times New Roman"/>
          <w:b/>
          <w:bCs/>
          <w:u w:val="single"/>
        </w:rPr>
        <w:t xml:space="preserve">. MIEJSCE ORAZ TERMIN SKŁADANIA </w:t>
      </w:r>
      <w:r w:rsidR="00C146F2">
        <w:rPr>
          <w:rFonts w:ascii="Times New Roman" w:eastAsia="SimSun" w:hAnsi="Times New Roman" w:cs="Times New Roman"/>
          <w:b/>
          <w:bCs/>
          <w:u w:val="single"/>
        </w:rPr>
        <w:t xml:space="preserve">I OTWARCIA </w:t>
      </w:r>
      <w:r w:rsidRPr="00650BF0">
        <w:rPr>
          <w:rFonts w:ascii="Times New Roman" w:eastAsia="SimSun" w:hAnsi="Times New Roman" w:cs="Times New Roman"/>
          <w:b/>
          <w:bCs/>
          <w:u w:val="single"/>
        </w:rPr>
        <w:t>OFERT</w:t>
      </w:r>
    </w:p>
    <w:p w:rsidR="00466BF4" w:rsidRPr="00156D5E" w:rsidRDefault="00466BF4" w:rsidP="00466BF4">
      <w:pPr>
        <w:widowControl w:val="0"/>
        <w:autoSpaceDE w:val="0"/>
        <w:autoSpaceDN w:val="0"/>
        <w:adjustRightInd w:val="0"/>
        <w:spacing w:after="0" w:line="240" w:lineRule="auto"/>
        <w:jc w:val="both"/>
        <w:rPr>
          <w:rFonts w:ascii="Times New Roman" w:eastAsia="SimSun" w:hAnsi="Times New Roman" w:cs="Times New Roman"/>
          <w:b/>
          <w:bCs/>
          <w:sz w:val="24"/>
          <w:szCs w:val="24"/>
          <w:u w:val="single"/>
        </w:rPr>
      </w:pPr>
      <w:r w:rsidRPr="00156D5E">
        <w:rPr>
          <w:rFonts w:ascii="Times New Roman" w:hAnsi="Times New Roman" w:cs="Times New Roman"/>
          <w:b/>
          <w:sz w:val="24"/>
          <w:szCs w:val="24"/>
        </w:rPr>
        <w:t xml:space="preserve">12.1. Oferty należy składać </w:t>
      </w:r>
      <w:r w:rsidRPr="00156D5E">
        <w:rPr>
          <w:rFonts w:ascii="Times New Roman" w:hAnsi="Times New Roman" w:cs="Times New Roman"/>
          <w:sz w:val="24"/>
          <w:szCs w:val="24"/>
        </w:rPr>
        <w:t>w Łodzi przy ul. Pomorskiej 251 w kancelarii</w:t>
      </w:r>
      <w:r w:rsidRPr="00156D5E">
        <w:rPr>
          <w:rFonts w:ascii="Times New Roman" w:hAnsi="Times New Roman" w:cs="Times New Roman"/>
          <w:b/>
          <w:sz w:val="24"/>
          <w:szCs w:val="24"/>
        </w:rPr>
        <w:t xml:space="preserve"> </w:t>
      </w:r>
      <w:r w:rsidRPr="00156D5E">
        <w:rPr>
          <w:rFonts w:ascii="Times New Roman" w:hAnsi="Times New Roman" w:cs="Times New Roman"/>
          <w:sz w:val="24"/>
          <w:szCs w:val="24"/>
        </w:rPr>
        <w:t xml:space="preserve">Szpitala </w:t>
      </w:r>
      <w:r w:rsidRPr="00156D5E">
        <w:rPr>
          <w:rFonts w:ascii="Times New Roman" w:hAnsi="Times New Roman" w:cs="Times New Roman"/>
          <w:sz w:val="24"/>
          <w:szCs w:val="24"/>
        </w:rPr>
        <w:br/>
        <w:t xml:space="preserve">(parter) w nieprzejrzystej i trwale zamkniętej kopercie z oznakowaniem według </w:t>
      </w:r>
      <w:r w:rsidRPr="00156D5E">
        <w:rPr>
          <w:rFonts w:ascii="Times New Roman" w:hAnsi="Times New Roman" w:cs="Times New Roman"/>
          <w:b/>
          <w:sz w:val="24"/>
          <w:szCs w:val="24"/>
        </w:rPr>
        <w:t xml:space="preserve">pkt X1.11.27 </w:t>
      </w:r>
      <w:r w:rsidRPr="00156D5E">
        <w:rPr>
          <w:rFonts w:ascii="Times New Roman" w:hAnsi="Times New Roman" w:cs="Times New Roman"/>
          <w:sz w:val="24"/>
          <w:szCs w:val="24"/>
        </w:rPr>
        <w:t>SIWZ.</w:t>
      </w:r>
      <w:r w:rsidR="00C146F2" w:rsidRPr="00156D5E">
        <w:rPr>
          <w:rFonts w:ascii="Times New Roman" w:hAnsi="Times New Roman" w:cs="Times New Roman"/>
          <w:sz w:val="24"/>
          <w:szCs w:val="24"/>
        </w:rPr>
        <w:t xml:space="preserve"> </w:t>
      </w:r>
      <w:r w:rsidR="00C146F2" w:rsidRPr="00156D5E">
        <w:rPr>
          <w:rFonts w:ascii="Times New Roman" w:hAnsi="Times New Roman" w:cs="Times New Roman"/>
          <w:b/>
          <w:sz w:val="24"/>
          <w:szCs w:val="24"/>
        </w:rPr>
        <w:t xml:space="preserve">Termin składania ofert upływa dnia </w:t>
      </w:r>
      <w:r w:rsidR="0052446A">
        <w:rPr>
          <w:rFonts w:ascii="Times New Roman" w:hAnsi="Times New Roman" w:cs="Times New Roman"/>
          <w:b/>
          <w:sz w:val="24"/>
          <w:szCs w:val="24"/>
        </w:rPr>
        <w:t>23</w:t>
      </w:r>
      <w:r w:rsidR="00677FF7">
        <w:rPr>
          <w:rFonts w:ascii="Times New Roman" w:hAnsi="Times New Roman" w:cs="Times New Roman"/>
          <w:b/>
          <w:sz w:val="24"/>
          <w:szCs w:val="24"/>
        </w:rPr>
        <w:t xml:space="preserve">.12.2020, </w:t>
      </w:r>
      <w:r w:rsidR="00C146F2" w:rsidRPr="00156D5E">
        <w:rPr>
          <w:rFonts w:ascii="Times New Roman" w:hAnsi="Times New Roman" w:cs="Times New Roman"/>
          <w:b/>
          <w:sz w:val="24"/>
          <w:szCs w:val="24"/>
        </w:rPr>
        <w:t>o godz. 10:00</w:t>
      </w:r>
    </w:p>
    <w:p w:rsidR="00466BF4" w:rsidRPr="00156D5E" w:rsidRDefault="00466BF4" w:rsidP="00466BF4">
      <w:pPr>
        <w:widowControl w:val="0"/>
        <w:autoSpaceDE w:val="0"/>
        <w:autoSpaceDN w:val="0"/>
        <w:adjustRightInd w:val="0"/>
        <w:spacing w:after="0" w:line="240" w:lineRule="auto"/>
        <w:jc w:val="both"/>
        <w:rPr>
          <w:rFonts w:ascii="Times New Roman" w:eastAsia="SimSun" w:hAnsi="Times New Roman" w:cs="Times New Roman"/>
          <w:b/>
          <w:bCs/>
          <w:sz w:val="24"/>
          <w:szCs w:val="24"/>
          <w:u w:val="single"/>
        </w:rPr>
      </w:pPr>
      <w:r w:rsidRPr="00156D5E">
        <w:rPr>
          <w:rFonts w:ascii="Times New Roman" w:eastAsia="SimSun" w:hAnsi="Times New Roman" w:cs="Times New Roman"/>
          <w:b/>
          <w:bCs/>
          <w:sz w:val="24"/>
          <w:szCs w:val="24"/>
        </w:rPr>
        <w:t>12.2.</w:t>
      </w:r>
      <w:r w:rsidRPr="00156D5E">
        <w:rPr>
          <w:rFonts w:ascii="Times New Roman" w:eastAsia="SimSun" w:hAnsi="Times New Roman" w:cs="Times New Roman"/>
          <w:b/>
          <w:bCs/>
          <w:sz w:val="24"/>
          <w:szCs w:val="24"/>
          <w:u w:val="single"/>
        </w:rPr>
        <w:t xml:space="preserve"> </w:t>
      </w:r>
      <w:r w:rsidRPr="00156D5E">
        <w:rPr>
          <w:rFonts w:ascii="Times New Roman" w:hAnsi="Times New Roman" w:cs="Times New Roman"/>
          <w:b/>
          <w:sz w:val="24"/>
          <w:szCs w:val="24"/>
        </w:rPr>
        <w:t xml:space="preserve">Otwarcie ofert nastąpi dnia </w:t>
      </w:r>
      <w:r w:rsidR="0052446A">
        <w:rPr>
          <w:rFonts w:ascii="Times New Roman" w:hAnsi="Times New Roman" w:cs="Times New Roman"/>
          <w:b/>
          <w:sz w:val="24"/>
          <w:szCs w:val="24"/>
        </w:rPr>
        <w:t>23</w:t>
      </w:r>
      <w:r w:rsidR="00677FF7">
        <w:rPr>
          <w:rFonts w:ascii="Times New Roman" w:hAnsi="Times New Roman" w:cs="Times New Roman"/>
          <w:b/>
          <w:sz w:val="24"/>
          <w:szCs w:val="24"/>
        </w:rPr>
        <w:t>.12.</w:t>
      </w:r>
      <w:r w:rsidRPr="00156D5E">
        <w:rPr>
          <w:rFonts w:ascii="Times New Roman" w:hAnsi="Times New Roman" w:cs="Times New Roman"/>
          <w:b/>
          <w:sz w:val="24"/>
          <w:szCs w:val="24"/>
        </w:rPr>
        <w:t xml:space="preserve">2020 r. o godz. </w:t>
      </w:r>
      <w:r w:rsidR="00C146F2" w:rsidRPr="00156D5E">
        <w:rPr>
          <w:rFonts w:ascii="Times New Roman" w:hAnsi="Times New Roman" w:cs="Times New Roman"/>
          <w:b/>
          <w:sz w:val="24"/>
          <w:szCs w:val="24"/>
        </w:rPr>
        <w:t xml:space="preserve">12:00 </w:t>
      </w:r>
      <w:r w:rsidRPr="00156D5E">
        <w:rPr>
          <w:rFonts w:ascii="Times New Roman" w:hAnsi="Times New Roman" w:cs="Times New Roman"/>
          <w:sz w:val="24"/>
          <w:szCs w:val="24"/>
        </w:rPr>
        <w:t>w budynku Szpitala, pok. 246 (parter) w Łodzi przy ul. Pomorskiej 251.</w:t>
      </w:r>
    </w:p>
    <w:p w:rsidR="00466BF4" w:rsidRPr="00156D5E" w:rsidRDefault="00466BF4" w:rsidP="00466BF4">
      <w:pPr>
        <w:spacing w:after="0" w:line="240" w:lineRule="auto"/>
        <w:rPr>
          <w:rFonts w:ascii="Times New Roman" w:hAnsi="Times New Roman" w:cs="Times New Roman"/>
          <w:b/>
          <w:sz w:val="24"/>
          <w:szCs w:val="24"/>
          <w:u w:val="single"/>
        </w:rPr>
      </w:pPr>
      <w:r w:rsidRPr="00156D5E">
        <w:rPr>
          <w:rFonts w:ascii="Times New Roman" w:hAnsi="Times New Roman" w:cs="Times New Roman"/>
          <w:b/>
          <w:sz w:val="24"/>
          <w:szCs w:val="24"/>
          <w:u w:val="single"/>
        </w:rPr>
        <w:t>Uwaga!</w:t>
      </w:r>
    </w:p>
    <w:p w:rsidR="00466BF4" w:rsidRPr="00156D5E" w:rsidRDefault="00466BF4" w:rsidP="00466BF4">
      <w:pPr>
        <w:spacing w:after="0" w:line="240" w:lineRule="auto"/>
        <w:ind w:left="709"/>
        <w:jc w:val="both"/>
        <w:rPr>
          <w:rFonts w:ascii="Times New Roman" w:hAnsi="Times New Roman" w:cs="Times New Roman"/>
          <w:sz w:val="24"/>
          <w:szCs w:val="24"/>
        </w:rPr>
      </w:pPr>
      <w:r w:rsidRPr="00156D5E">
        <w:rPr>
          <w:rFonts w:ascii="Times New Roman" w:hAnsi="Times New Roman" w:cs="Times New Roman"/>
          <w:b/>
          <w:sz w:val="24"/>
          <w:szCs w:val="24"/>
        </w:rPr>
        <w:t>Przesunięcie terminu składania ofert:</w:t>
      </w:r>
    </w:p>
    <w:p w:rsidR="00466BF4" w:rsidRPr="00156D5E" w:rsidRDefault="00466BF4" w:rsidP="00466BF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Zamawiający może przesunąć termin składania ofert ogłaszając zmianę wszystkim, którzy otrzymali SIWZ. W tym przypadku wszelkie prawa i obowiązki zamawiającego                       </w:t>
      </w:r>
      <w:r w:rsidRPr="00156D5E">
        <w:rPr>
          <w:rFonts w:ascii="Times New Roman" w:hAnsi="Times New Roman" w:cs="Times New Roman"/>
          <w:sz w:val="24"/>
          <w:szCs w:val="24"/>
        </w:rPr>
        <w:br/>
        <w:t>i Wykonawców, uprzednio odnoszące się do wcześniejszego terminu składania ofert, odnoszą się do nowego terminu składania ofert.</w:t>
      </w:r>
    </w:p>
    <w:p w:rsidR="00466BF4" w:rsidRPr="00156D5E" w:rsidRDefault="00466BF4" w:rsidP="00466BF4">
      <w:pPr>
        <w:spacing w:after="0" w:line="240" w:lineRule="auto"/>
        <w:ind w:left="709"/>
        <w:jc w:val="both"/>
        <w:rPr>
          <w:rFonts w:ascii="Times New Roman" w:hAnsi="Times New Roman" w:cs="Times New Roman"/>
          <w:b/>
          <w:sz w:val="24"/>
          <w:szCs w:val="24"/>
        </w:rPr>
      </w:pPr>
      <w:r w:rsidRPr="00156D5E">
        <w:rPr>
          <w:rFonts w:ascii="Times New Roman" w:hAnsi="Times New Roman" w:cs="Times New Roman"/>
          <w:b/>
          <w:sz w:val="24"/>
          <w:szCs w:val="24"/>
        </w:rPr>
        <w:lastRenderedPageBreak/>
        <w:t>Oferty złożone po terminie:</w:t>
      </w:r>
    </w:p>
    <w:p w:rsidR="00466BF4" w:rsidRPr="00156D5E" w:rsidRDefault="00244A56" w:rsidP="00466BF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Oferty otrzymane przez Z</w:t>
      </w:r>
      <w:r w:rsidR="00466BF4" w:rsidRPr="00156D5E">
        <w:rPr>
          <w:rFonts w:ascii="Times New Roman" w:hAnsi="Times New Roman" w:cs="Times New Roman"/>
          <w:sz w:val="24"/>
          <w:szCs w:val="24"/>
        </w:rPr>
        <w:t>amawiającego po terminie składania ofert, określonym w SIWZ, zostaną zwrócone Wykonawcom bez otwierania.</w:t>
      </w:r>
    </w:p>
    <w:p w:rsidR="00466BF4" w:rsidRPr="00156D5E" w:rsidRDefault="00466BF4" w:rsidP="00466BF4">
      <w:pPr>
        <w:spacing w:after="0" w:line="240" w:lineRule="auto"/>
        <w:ind w:left="709"/>
        <w:jc w:val="both"/>
        <w:rPr>
          <w:rFonts w:ascii="Times New Roman" w:hAnsi="Times New Roman" w:cs="Times New Roman"/>
          <w:b/>
          <w:sz w:val="24"/>
          <w:szCs w:val="24"/>
        </w:rPr>
      </w:pPr>
      <w:r w:rsidRPr="00156D5E">
        <w:rPr>
          <w:rFonts w:ascii="Times New Roman" w:hAnsi="Times New Roman" w:cs="Times New Roman"/>
          <w:b/>
          <w:sz w:val="24"/>
          <w:szCs w:val="24"/>
        </w:rPr>
        <w:t>Zmiana lub wycofanie ofert:</w:t>
      </w:r>
    </w:p>
    <w:p w:rsidR="00466BF4" w:rsidRPr="00156D5E" w:rsidRDefault="00466BF4" w:rsidP="00466BF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Wykonawcy mogą zmienić lub wycofać swoje oferty za pomocą pisemnego zawiadomienia przekazanego przed terminem składania ofert określonym w SIWZ.</w:t>
      </w:r>
    </w:p>
    <w:p w:rsidR="00466BF4" w:rsidRPr="00156D5E" w:rsidRDefault="00466BF4" w:rsidP="00466BF4">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Zawiadomienie o zmianie lub wycofaniu oferty powinno być dostarczone zgodnie                  </w:t>
      </w:r>
      <w:r w:rsidRPr="00156D5E">
        <w:rPr>
          <w:rFonts w:ascii="Times New Roman" w:hAnsi="Times New Roman" w:cs="Times New Roman"/>
          <w:sz w:val="24"/>
          <w:szCs w:val="24"/>
        </w:rPr>
        <w:br/>
        <w:t>z postanowieniami punktu XI</w:t>
      </w:r>
      <w:r w:rsidR="0052446A">
        <w:rPr>
          <w:rFonts w:ascii="Times New Roman" w:hAnsi="Times New Roman" w:cs="Times New Roman"/>
          <w:sz w:val="24"/>
          <w:szCs w:val="24"/>
        </w:rPr>
        <w:t>I</w:t>
      </w:r>
      <w:r w:rsidRPr="00156D5E">
        <w:rPr>
          <w:rFonts w:ascii="Times New Roman" w:hAnsi="Times New Roman" w:cs="Times New Roman"/>
          <w:sz w:val="24"/>
          <w:szCs w:val="24"/>
        </w:rPr>
        <w:t xml:space="preserve"> </w:t>
      </w:r>
      <w:proofErr w:type="spellStart"/>
      <w:r w:rsidRPr="00156D5E">
        <w:rPr>
          <w:rFonts w:ascii="Times New Roman" w:hAnsi="Times New Roman" w:cs="Times New Roman"/>
          <w:sz w:val="24"/>
          <w:szCs w:val="24"/>
        </w:rPr>
        <w:t>ppkt</w:t>
      </w:r>
      <w:proofErr w:type="spellEnd"/>
      <w:r w:rsidRPr="00156D5E">
        <w:rPr>
          <w:rFonts w:ascii="Times New Roman" w:hAnsi="Times New Roman" w:cs="Times New Roman"/>
          <w:sz w:val="24"/>
          <w:szCs w:val="24"/>
        </w:rPr>
        <w:t xml:space="preserve"> 1 SIWZ, a koperta powinna być dodatkowo oznaczona odpowiednio określeniami:  „</w:t>
      </w:r>
      <w:r w:rsidRPr="00156D5E">
        <w:rPr>
          <w:rFonts w:ascii="Times New Roman" w:hAnsi="Times New Roman" w:cs="Times New Roman"/>
          <w:i/>
          <w:sz w:val="24"/>
          <w:szCs w:val="24"/>
        </w:rPr>
        <w:t>ZMIANA</w:t>
      </w:r>
      <w:r w:rsidRPr="00156D5E">
        <w:rPr>
          <w:rFonts w:ascii="Times New Roman" w:hAnsi="Times New Roman" w:cs="Times New Roman"/>
          <w:sz w:val="24"/>
          <w:szCs w:val="24"/>
        </w:rPr>
        <w:t>” lub „</w:t>
      </w:r>
      <w:r w:rsidRPr="00156D5E">
        <w:rPr>
          <w:rFonts w:ascii="Times New Roman" w:hAnsi="Times New Roman" w:cs="Times New Roman"/>
          <w:i/>
          <w:sz w:val="24"/>
          <w:szCs w:val="24"/>
        </w:rPr>
        <w:t>WYCOFANIE</w:t>
      </w:r>
      <w:r w:rsidRPr="00156D5E">
        <w:rPr>
          <w:rFonts w:ascii="Times New Roman" w:hAnsi="Times New Roman" w:cs="Times New Roman"/>
          <w:sz w:val="24"/>
          <w:szCs w:val="24"/>
        </w:rPr>
        <w:t>”.</w:t>
      </w:r>
    </w:p>
    <w:p w:rsidR="00FD0894" w:rsidRPr="00650BF0" w:rsidRDefault="00FD0894" w:rsidP="00FD0894">
      <w:pPr>
        <w:pStyle w:val="Tekstpodstawowy"/>
        <w:jc w:val="both"/>
        <w:rPr>
          <w:b/>
          <w:color w:val="000000"/>
          <w:sz w:val="22"/>
          <w:szCs w:val="22"/>
          <w:u w:val="single"/>
        </w:rPr>
      </w:pPr>
    </w:p>
    <w:p w:rsidR="00FD0894" w:rsidRPr="00650BF0" w:rsidRDefault="00377562" w:rsidP="00FD0894">
      <w:pPr>
        <w:widowControl w:val="0"/>
        <w:autoSpaceDE w:val="0"/>
        <w:autoSpaceDN w:val="0"/>
        <w:adjustRightInd w:val="0"/>
        <w:spacing w:after="0" w:line="240" w:lineRule="auto"/>
        <w:jc w:val="both"/>
        <w:rPr>
          <w:rFonts w:ascii="Times New Roman" w:eastAsia="SimSun" w:hAnsi="Times New Roman" w:cs="Times New Roman"/>
        </w:rPr>
      </w:pPr>
      <w:r>
        <w:rPr>
          <w:rFonts w:ascii="Times New Roman" w:eastAsia="SimSun" w:hAnsi="Times New Roman" w:cs="Times New Roman"/>
          <w:b/>
          <w:bCs/>
          <w:u w:val="single"/>
        </w:rPr>
        <w:t>XIII</w:t>
      </w:r>
      <w:r w:rsidR="00902720" w:rsidRPr="00650BF0">
        <w:rPr>
          <w:rFonts w:ascii="Times New Roman" w:eastAsia="SimSun" w:hAnsi="Times New Roman" w:cs="Times New Roman"/>
          <w:b/>
          <w:bCs/>
          <w:u w:val="single"/>
        </w:rPr>
        <w:t>. OPIS SPOSOBU OBLICZENIA CENY</w:t>
      </w:r>
    </w:p>
    <w:p w:rsidR="00FD0894" w:rsidRPr="00156D5E" w:rsidRDefault="00920E8C" w:rsidP="00FD0894">
      <w:pPr>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13</w:t>
      </w:r>
      <w:r w:rsidR="00902720" w:rsidRPr="00156D5E">
        <w:rPr>
          <w:rFonts w:ascii="Times New Roman" w:hAnsi="Times New Roman" w:cs="Times New Roman"/>
          <w:sz w:val="24"/>
          <w:szCs w:val="24"/>
        </w:rPr>
        <w:t>.1.cena oferty winna być wyrażona w złotych polskich (</w:t>
      </w:r>
      <w:proofErr w:type="spellStart"/>
      <w:r w:rsidR="00902720" w:rsidRPr="00156D5E">
        <w:rPr>
          <w:rFonts w:ascii="Times New Roman" w:hAnsi="Times New Roman" w:cs="Times New Roman"/>
          <w:sz w:val="24"/>
          <w:szCs w:val="24"/>
        </w:rPr>
        <w:t>pln</w:t>
      </w:r>
      <w:proofErr w:type="spellEnd"/>
      <w:r w:rsidR="00902720" w:rsidRPr="00156D5E">
        <w:rPr>
          <w:rFonts w:ascii="Times New Roman" w:hAnsi="Times New Roman" w:cs="Times New Roman"/>
          <w:sz w:val="24"/>
          <w:szCs w:val="24"/>
        </w:rPr>
        <w:t xml:space="preserve">) cyfrowo i słownie, </w:t>
      </w:r>
      <w:r w:rsidR="00902720" w:rsidRPr="00156D5E">
        <w:rPr>
          <w:rFonts w:ascii="Times New Roman" w:hAnsi="Times New Roman" w:cs="Times New Roman"/>
          <w:sz w:val="24"/>
          <w:szCs w:val="24"/>
        </w:rPr>
        <w:br/>
        <w:t>z wyodrębnieniem należnego podatku vat.</w:t>
      </w:r>
    </w:p>
    <w:p w:rsidR="00FD0894" w:rsidRPr="00156D5E" w:rsidRDefault="00920E8C" w:rsidP="00FD0894">
      <w:pPr>
        <w:widowControl w:val="0"/>
        <w:autoSpaceDE w:val="0"/>
        <w:autoSpaceDN w:val="0"/>
        <w:adjustRightInd w:val="0"/>
        <w:spacing w:after="0" w:line="240" w:lineRule="auto"/>
        <w:jc w:val="both"/>
        <w:rPr>
          <w:rFonts w:ascii="Times New Roman" w:eastAsia="SimSun" w:hAnsi="Times New Roman" w:cs="Times New Roman"/>
          <w:sz w:val="24"/>
          <w:szCs w:val="24"/>
        </w:rPr>
      </w:pPr>
      <w:r w:rsidRPr="00156D5E">
        <w:rPr>
          <w:rFonts w:ascii="Times New Roman" w:hAnsi="Times New Roman" w:cs="Times New Roman"/>
          <w:sz w:val="24"/>
          <w:szCs w:val="24"/>
        </w:rPr>
        <w:t>13</w:t>
      </w:r>
      <w:r w:rsidR="00902720" w:rsidRPr="00156D5E">
        <w:rPr>
          <w:rFonts w:ascii="Times New Roman" w:hAnsi="Times New Roman" w:cs="Times New Roman"/>
          <w:sz w:val="24"/>
          <w:szCs w:val="24"/>
        </w:rPr>
        <w:t xml:space="preserve">.2. wykonawca uwzględniając wszystkie wymogi, o których mowa w niniejszej specyfikacji istotnych warunków zamówienia, powinien w cenie ofertowej ująć wszelkie koszty związane z wykonywaniem przedmiotu zamówienia.  </w:t>
      </w:r>
    </w:p>
    <w:p w:rsidR="00FD0894" w:rsidRPr="00156D5E" w:rsidRDefault="00920E8C" w:rsidP="00FD0894">
      <w:pPr>
        <w:widowControl w:val="0"/>
        <w:autoSpaceDE w:val="0"/>
        <w:autoSpaceDN w:val="0"/>
        <w:adjustRightInd w:val="0"/>
        <w:spacing w:after="0" w:line="240" w:lineRule="auto"/>
        <w:jc w:val="both"/>
        <w:rPr>
          <w:rFonts w:ascii="Times New Roman" w:eastAsia="SimSun" w:hAnsi="Times New Roman" w:cs="Times New Roman"/>
          <w:sz w:val="24"/>
          <w:szCs w:val="24"/>
        </w:rPr>
      </w:pPr>
      <w:r w:rsidRPr="00156D5E">
        <w:rPr>
          <w:rFonts w:ascii="Times New Roman" w:eastAsia="SimSun" w:hAnsi="Times New Roman" w:cs="Times New Roman"/>
          <w:sz w:val="24"/>
          <w:szCs w:val="24"/>
        </w:rPr>
        <w:t>13</w:t>
      </w:r>
      <w:r w:rsidR="00902720" w:rsidRPr="00156D5E">
        <w:rPr>
          <w:rFonts w:ascii="Times New Roman" w:eastAsia="SimSun" w:hAnsi="Times New Roman" w:cs="Times New Roman"/>
          <w:sz w:val="24"/>
          <w:szCs w:val="24"/>
        </w:rPr>
        <w:t>.3.cena może być tylko jedna za oferowany przedmiot zamówienia, nie dopuszcza się wariantowości cen.</w:t>
      </w:r>
    </w:p>
    <w:p w:rsidR="00FD0894" w:rsidRPr="00156D5E" w:rsidRDefault="00920E8C" w:rsidP="00FD0894">
      <w:pPr>
        <w:widowControl w:val="0"/>
        <w:autoSpaceDE w:val="0"/>
        <w:autoSpaceDN w:val="0"/>
        <w:adjustRightInd w:val="0"/>
        <w:spacing w:after="0" w:line="240" w:lineRule="auto"/>
        <w:jc w:val="both"/>
        <w:rPr>
          <w:rFonts w:ascii="Times New Roman" w:eastAsia="SimSun" w:hAnsi="Times New Roman" w:cs="Times New Roman"/>
          <w:sz w:val="24"/>
          <w:szCs w:val="24"/>
        </w:rPr>
      </w:pPr>
      <w:r w:rsidRPr="00156D5E">
        <w:rPr>
          <w:rFonts w:ascii="Times New Roman" w:eastAsia="SimSun" w:hAnsi="Times New Roman" w:cs="Times New Roman"/>
          <w:sz w:val="24"/>
          <w:szCs w:val="24"/>
        </w:rPr>
        <w:t>13</w:t>
      </w:r>
      <w:r w:rsidR="00902720" w:rsidRPr="00156D5E">
        <w:rPr>
          <w:rFonts w:ascii="Times New Roman" w:eastAsia="SimSun" w:hAnsi="Times New Roman" w:cs="Times New Roman"/>
          <w:sz w:val="24"/>
          <w:szCs w:val="24"/>
        </w:rPr>
        <w:t>.4 do obliczenia ceny oferty należy zastosować następujący sposób:</w:t>
      </w:r>
    </w:p>
    <w:p w:rsidR="00FD0894" w:rsidRPr="00156D5E" w:rsidRDefault="00920E8C" w:rsidP="0080321D">
      <w:pPr>
        <w:pStyle w:val="Tekstpodstawowy2"/>
        <w:autoSpaceDE w:val="0"/>
        <w:autoSpaceDN w:val="0"/>
        <w:rPr>
          <w:sz w:val="24"/>
          <w:szCs w:val="24"/>
        </w:rPr>
      </w:pPr>
      <w:r w:rsidRPr="00156D5E">
        <w:rPr>
          <w:sz w:val="24"/>
          <w:szCs w:val="24"/>
        </w:rPr>
        <w:t>13</w:t>
      </w:r>
      <w:r w:rsidR="00902720" w:rsidRPr="00156D5E">
        <w:rPr>
          <w:sz w:val="24"/>
          <w:szCs w:val="24"/>
        </w:rPr>
        <w:t>.4.1.podać cenę jednostkową netto; podać stawkę podatku vat na dany asortyment; obliczyć wartość ogółem netto; obliczyć cenę jednostkową brutto; obliczyć wartość ogółem brutto;</w:t>
      </w:r>
    </w:p>
    <w:p w:rsidR="00FD0894" w:rsidRPr="00156D5E" w:rsidRDefault="00920E8C" w:rsidP="00FD0894">
      <w:pPr>
        <w:widowControl w:val="0"/>
        <w:autoSpaceDE w:val="0"/>
        <w:autoSpaceDN w:val="0"/>
        <w:adjustRightInd w:val="0"/>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13</w:t>
      </w:r>
      <w:r w:rsidR="00902720" w:rsidRPr="00156D5E">
        <w:rPr>
          <w:rFonts w:ascii="Times New Roman" w:hAnsi="Times New Roman" w:cs="Times New Roman"/>
          <w:sz w:val="24"/>
          <w:szCs w:val="24"/>
        </w:rPr>
        <w:t>.4.</w:t>
      </w:r>
      <w:r w:rsidRPr="00156D5E">
        <w:rPr>
          <w:rFonts w:ascii="Times New Roman" w:hAnsi="Times New Roman" w:cs="Times New Roman"/>
          <w:sz w:val="24"/>
          <w:szCs w:val="24"/>
        </w:rPr>
        <w:t>2</w:t>
      </w:r>
      <w:r w:rsidR="00902720" w:rsidRPr="00156D5E">
        <w:rPr>
          <w:rFonts w:ascii="Times New Roman" w:hAnsi="Times New Roman" w:cs="Times New Roman"/>
          <w:sz w:val="24"/>
          <w:szCs w:val="24"/>
        </w:rPr>
        <w:t>. wyliczone wartości brutto i netto oraz podatku vat wykonaw</w:t>
      </w:r>
      <w:r w:rsidR="009F2758" w:rsidRPr="00156D5E">
        <w:rPr>
          <w:rFonts w:ascii="Times New Roman" w:hAnsi="Times New Roman" w:cs="Times New Roman"/>
          <w:sz w:val="24"/>
          <w:szCs w:val="24"/>
        </w:rPr>
        <w:t>ca wpisze w załączniku nr 2 do SIWZ – Ogólny Formularz O</w:t>
      </w:r>
      <w:r w:rsidR="00902720" w:rsidRPr="00156D5E">
        <w:rPr>
          <w:rFonts w:ascii="Times New Roman" w:hAnsi="Times New Roman" w:cs="Times New Roman"/>
          <w:sz w:val="24"/>
          <w:szCs w:val="24"/>
        </w:rPr>
        <w:t xml:space="preserve">ferty. </w:t>
      </w:r>
    </w:p>
    <w:p w:rsidR="00FD0894" w:rsidRPr="00156D5E" w:rsidRDefault="00920E8C" w:rsidP="00FD0894">
      <w:pPr>
        <w:widowControl w:val="0"/>
        <w:autoSpaceDE w:val="0"/>
        <w:autoSpaceDN w:val="0"/>
        <w:adjustRightInd w:val="0"/>
        <w:spacing w:after="0" w:line="240" w:lineRule="auto"/>
        <w:jc w:val="both"/>
        <w:rPr>
          <w:rFonts w:ascii="Times New Roman" w:eastAsia="SimSun" w:hAnsi="Times New Roman" w:cs="Times New Roman"/>
          <w:sz w:val="24"/>
          <w:szCs w:val="24"/>
        </w:rPr>
      </w:pPr>
      <w:r w:rsidRPr="00156D5E">
        <w:rPr>
          <w:rFonts w:ascii="Times New Roman" w:eastAsia="SimSun" w:hAnsi="Times New Roman" w:cs="Times New Roman"/>
          <w:sz w:val="24"/>
          <w:szCs w:val="24"/>
        </w:rPr>
        <w:t>13.5</w:t>
      </w:r>
      <w:r w:rsidR="00902720" w:rsidRPr="00156D5E">
        <w:rPr>
          <w:rFonts w:ascii="Times New Roman" w:eastAsia="SimSun" w:hAnsi="Times New Roman" w:cs="Times New Roman"/>
          <w:sz w:val="24"/>
          <w:szCs w:val="24"/>
        </w:rPr>
        <w:t>. dla porównania ofert zamawiający przyjmuje cenę ofertową tj. podaną łączną wartość brutto danego pakietu uwzględniającą cło, rabaty, koszty dostawy i wyładunku do zamawiającego.</w:t>
      </w:r>
    </w:p>
    <w:p w:rsidR="00920E8C" w:rsidRPr="00156D5E" w:rsidRDefault="00920E8C" w:rsidP="00920E8C">
      <w:pPr>
        <w:widowControl w:val="0"/>
        <w:spacing w:after="0" w:line="240" w:lineRule="auto"/>
        <w:jc w:val="both"/>
        <w:rPr>
          <w:rFonts w:ascii="Times New Roman" w:hAnsi="Times New Roman" w:cs="Times New Roman"/>
          <w:i/>
          <w:sz w:val="24"/>
          <w:szCs w:val="24"/>
        </w:rPr>
      </w:pPr>
    </w:p>
    <w:p w:rsidR="00920E8C" w:rsidRPr="00156D5E" w:rsidRDefault="00920E8C" w:rsidP="00920E8C">
      <w:pPr>
        <w:widowControl w:val="0"/>
        <w:spacing w:after="0" w:line="240" w:lineRule="auto"/>
        <w:jc w:val="both"/>
        <w:rPr>
          <w:rFonts w:ascii="Times New Roman" w:hAnsi="Times New Roman" w:cs="Times New Roman"/>
          <w:i/>
          <w:sz w:val="24"/>
          <w:szCs w:val="24"/>
        </w:rPr>
      </w:pPr>
      <w:r w:rsidRPr="00156D5E">
        <w:rPr>
          <w:rFonts w:ascii="Times New Roman" w:hAnsi="Times New Roman" w:cs="Times New Roman"/>
          <w:i/>
          <w:sz w:val="24"/>
          <w:szCs w:val="24"/>
        </w:rPr>
        <w:t xml:space="preserve">* Zgodnie z art. 93 ust. 1c ustawy </w:t>
      </w:r>
      <w:proofErr w:type="spellStart"/>
      <w:r w:rsidRPr="00156D5E">
        <w:rPr>
          <w:rFonts w:ascii="Times New Roman" w:hAnsi="Times New Roman" w:cs="Times New Roman"/>
          <w:i/>
          <w:sz w:val="24"/>
          <w:szCs w:val="24"/>
        </w:rPr>
        <w:t>Pzp</w:t>
      </w:r>
      <w:proofErr w:type="spellEnd"/>
      <w:r w:rsidRPr="00156D5E">
        <w:rPr>
          <w:rFonts w:ascii="Times New Roman" w:hAnsi="Times New Roman" w:cs="Times New Roman"/>
          <w:i/>
          <w:sz w:val="24"/>
          <w:szCs w:val="24"/>
        </w:rPr>
        <w:t>,</w:t>
      </w:r>
      <w:r w:rsidRPr="00156D5E">
        <w:rPr>
          <w:rFonts w:ascii="Times New Roman" w:hAnsi="Times New Roman" w:cs="Times New Roman"/>
          <w:b/>
          <w:sz w:val="24"/>
          <w:szCs w:val="24"/>
        </w:rPr>
        <w:t xml:space="preserve"> </w:t>
      </w:r>
      <w:r w:rsidRPr="00156D5E">
        <w:rPr>
          <w:rFonts w:ascii="Times New Roman" w:hAnsi="Times New Roman" w:cs="Times New Roman"/>
          <w:i/>
          <w:sz w:val="24"/>
          <w:szCs w:val="24"/>
        </w:rPr>
        <w:t xml:space="preserve">w przypadku, gdy wybór oferty prowadziłby do powstania u Zamawiającego obowiązku podatkowego zgodnie z przepisami o podatku od towarów i usług, do ceny najkorzystniejszej oferty lub oferty z najniższą ceną zostanie odpowiednio doliczony podatek VAT, który Zamawiający miałby obowiązek rozliczyć zgodnie z tymi przepisami.  </w:t>
      </w:r>
    </w:p>
    <w:p w:rsidR="00FD0894" w:rsidRPr="00650BF0" w:rsidRDefault="00FD0894"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0F666C" w:rsidRDefault="00A679EA" w:rsidP="00A679EA">
      <w:pPr>
        <w:spacing w:after="0" w:line="240" w:lineRule="auto"/>
        <w:jc w:val="both"/>
        <w:rPr>
          <w:rFonts w:ascii="Times New Roman" w:hAnsi="Times New Roman" w:cs="Times New Roman"/>
          <w:b/>
          <w:u w:val="single"/>
        </w:rPr>
      </w:pPr>
      <w:r w:rsidRPr="00A679EA">
        <w:rPr>
          <w:rFonts w:ascii="Times New Roman" w:eastAsia="SimSun" w:hAnsi="Times New Roman" w:cs="Times New Roman"/>
          <w:b/>
          <w:bCs/>
          <w:u w:val="single"/>
        </w:rPr>
        <w:t>X</w:t>
      </w:r>
      <w:r w:rsidR="00920E8C">
        <w:rPr>
          <w:rFonts w:ascii="Times New Roman" w:eastAsia="SimSun" w:hAnsi="Times New Roman" w:cs="Times New Roman"/>
          <w:b/>
          <w:bCs/>
          <w:u w:val="single"/>
        </w:rPr>
        <w:t>I</w:t>
      </w:r>
      <w:r w:rsidRPr="00A679EA">
        <w:rPr>
          <w:rFonts w:ascii="Times New Roman" w:eastAsia="SimSun" w:hAnsi="Times New Roman" w:cs="Times New Roman"/>
          <w:b/>
          <w:bCs/>
          <w:u w:val="single"/>
        </w:rPr>
        <w:t xml:space="preserve">V. </w:t>
      </w:r>
      <w:r w:rsidRPr="00A679EA">
        <w:rPr>
          <w:rFonts w:ascii="Times New Roman" w:hAnsi="Times New Roman" w:cs="Times New Roman"/>
          <w:b/>
          <w:u w:val="single"/>
        </w:rPr>
        <w:t>OPIS KRYTERIÓW, KTÓRYMI ZAMAWIAJĄCY BĘDZIE SIĘ KIEROWAŁ PRZY WYBORZE OFERTY WRAZ Z PODANIEM WAG TYCH KRYTERIÓW I SPOSOBU OCENY OFERT</w:t>
      </w:r>
    </w:p>
    <w:p w:rsidR="00E370DB" w:rsidRPr="00156D5E" w:rsidRDefault="00E370DB" w:rsidP="00E370DB">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14. 1. Wybór najkorzystniejszej oferty dokonany zostanie na podstawie kryteriów wyboru określonych zgodnie z art. 91 Ustawy.</w:t>
      </w:r>
    </w:p>
    <w:p w:rsidR="005E69F0" w:rsidRPr="00156D5E" w:rsidRDefault="00E370DB" w:rsidP="00E370DB">
      <w:pPr>
        <w:spacing w:after="0" w:line="240" w:lineRule="auto"/>
        <w:jc w:val="both"/>
        <w:rPr>
          <w:rFonts w:ascii="Times New Roman" w:eastAsia="SimSun" w:hAnsi="Times New Roman" w:cs="Times New Roman"/>
          <w:sz w:val="24"/>
          <w:szCs w:val="24"/>
        </w:rPr>
      </w:pPr>
      <w:r w:rsidRPr="00156D5E">
        <w:rPr>
          <w:rFonts w:ascii="Times New Roman" w:eastAsia="SimSun" w:hAnsi="Times New Roman" w:cs="Times New Roman"/>
          <w:sz w:val="24"/>
          <w:szCs w:val="24"/>
        </w:rPr>
        <w:t>14.2.</w:t>
      </w:r>
      <w:r w:rsidR="005E69F0" w:rsidRPr="00156D5E">
        <w:rPr>
          <w:rFonts w:ascii="Times New Roman" w:eastAsia="SimSun" w:hAnsi="Times New Roman" w:cs="Times New Roman"/>
          <w:sz w:val="24"/>
          <w:szCs w:val="24"/>
        </w:rPr>
        <w:t xml:space="preserve">.Kryteria oceny ofert - stosowanie matematycznych obliczeń przy ocenie ofert, stanowi podstawową zasadę oceny ofert, które oceniane będą w odniesieniu do najkorzystniejszych warunków przedstawionych przez Wykonawców w zakresie każdego kryterium, </w:t>
      </w:r>
    </w:p>
    <w:p w:rsidR="005E69F0" w:rsidRPr="00156D5E" w:rsidRDefault="005E69F0" w:rsidP="00E370DB">
      <w:pPr>
        <w:pStyle w:val="Tekstpodstawowy"/>
        <w:jc w:val="both"/>
        <w:rPr>
          <w:bCs/>
          <w:sz w:val="24"/>
          <w:szCs w:val="24"/>
        </w:rPr>
      </w:pPr>
      <w:r w:rsidRPr="00156D5E">
        <w:rPr>
          <w:rFonts w:eastAsia="SimSun"/>
          <w:sz w:val="24"/>
          <w:szCs w:val="24"/>
        </w:rPr>
        <w:t>1</w:t>
      </w:r>
      <w:r w:rsidR="00E370DB" w:rsidRPr="00156D5E">
        <w:rPr>
          <w:rFonts w:eastAsia="SimSun"/>
          <w:sz w:val="24"/>
          <w:szCs w:val="24"/>
        </w:rPr>
        <w:t>4.3.</w:t>
      </w:r>
      <w:r w:rsidRPr="00156D5E">
        <w:rPr>
          <w:rFonts w:eastAsia="SimSun"/>
          <w:sz w:val="24"/>
          <w:szCs w:val="24"/>
        </w:rPr>
        <w:t xml:space="preserve">Za najkorzystniejszą zostanie uznana oferta, która uzyska najwyższą liczbę punktów obliczonych w oparciu o ustalone kryterium: </w:t>
      </w:r>
    </w:p>
    <w:p w:rsidR="005E69F0" w:rsidRPr="00156D5E" w:rsidRDefault="00E370DB" w:rsidP="00E370DB">
      <w:pPr>
        <w:pStyle w:val="Tekstpodstawowy3"/>
        <w:rPr>
          <w:b/>
          <w:bCs/>
          <w:i/>
          <w:sz w:val="24"/>
          <w:szCs w:val="24"/>
        </w:rPr>
      </w:pPr>
      <w:r w:rsidRPr="00156D5E">
        <w:rPr>
          <w:bCs/>
          <w:sz w:val="24"/>
          <w:szCs w:val="24"/>
        </w:rPr>
        <w:t>14.4.</w:t>
      </w:r>
      <w:r w:rsidR="005E69F0" w:rsidRPr="00156D5E">
        <w:rPr>
          <w:bCs/>
          <w:sz w:val="24"/>
          <w:szCs w:val="24"/>
        </w:rPr>
        <w:t xml:space="preserve">.Zamawiający dokona przeliczeń </w:t>
      </w:r>
      <w:r w:rsidR="005E69F0" w:rsidRPr="00156D5E">
        <w:rPr>
          <w:sz w:val="24"/>
          <w:szCs w:val="24"/>
        </w:rPr>
        <w:t>za pomocą algorytmu wzoru poszczególnych kryteriów wyboru najkorzystniejszej oferty</w:t>
      </w:r>
    </w:p>
    <w:p w:rsidR="005E69F0" w:rsidRPr="00156D5E" w:rsidRDefault="005E69F0" w:rsidP="005E69F0">
      <w:pPr>
        <w:pStyle w:val="Tekstpodstawowy3"/>
        <w:rPr>
          <w:b/>
          <w:bCs/>
          <w:i/>
          <w:sz w:val="24"/>
          <w:szCs w:val="24"/>
        </w:rPr>
      </w:pPr>
    </w:p>
    <w:p w:rsidR="005E69F0" w:rsidRPr="00156D5E" w:rsidRDefault="005E69F0" w:rsidP="005C5430">
      <w:pPr>
        <w:pStyle w:val="Tekstpodstawowy3"/>
        <w:ind w:left="567"/>
        <w:rPr>
          <w:b/>
          <w:bCs/>
          <w:color w:val="000000" w:themeColor="text1"/>
          <w:sz w:val="24"/>
          <w:szCs w:val="24"/>
        </w:rPr>
      </w:pPr>
      <w:r w:rsidRPr="00156D5E">
        <w:rPr>
          <w:b/>
          <w:bCs/>
          <w:i/>
          <w:sz w:val="24"/>
          <w:szCs w:val="24"/>
        </w:rPr>
        <w:t xml:space="preserve">1.Kryterium </w:t>
      </w:r>
      <w:r w:rsidRPr="00156D5E">
        <w:rPr>
          <w:b/>
          <w:bCs/>
          <w:i/>
          <w:color w:val="000000" w:themeColor="text1"/>
          <w:sz w:val="24"/>
          <w:szCs w:val="24"/>
        </w:rPr>
        <w:t xml:space="preserve">cena  - </w:t>
      </w:r>
      <w:r w:rsidRPr="00156D5E">
        <w:rPr>
          <w:b/>
          <w:bCs/>
          <w:color w:val="000000" w:themeColor="text1"/>
          <w:sz w:val="24"/>
          <w:szCs w:val="24"/>
        </w:rPr>
        <w:t xml:space="preserve">  60 %            </w:t>
      </w:r>
      <w:r w:rsidRPr="00156D5E">
        <w:rPr>
          <w:b/>
          <w:bCs/>
          <w:color w:val="000000" w:themeColor="text1"/>
          <w:sz w:val="24"/>
          <w:szCs w:val="24"/>
        </w:rPr>
        <w:tab/>
      </w:r>
    </w:p>
    <w:p w:rsidR="005E69F0" w:rsidRPr="00156D5E" w:rsidRDefault="005E69F0" w:rsidP="005C5430">
      <w:pPr>
        <w:pStyle w:val="Default"/>
        <w:ind w:left="567"/>
        <w:rPr>
          <w:rFonts w:ascii="Times New Roman" w:hAnsi="Times New Roman" w:cs="Times New Roman"/>
          <w:color w:val="000000" w:themeColor="text1"/>
        </w:rPr>
      </w:pPr>
      <w:r w:rsidRPr="00156D5E">
        <w:rPr>
          <w:rFonts w:ascii="Times New Roman" w:hAnsi="Times New Roman" w:cs="Times New Roman"/>
          <w:i/>
          <w:iCs/>
          <w:color w:val="000000" w:themeColor="text1"/>
        </w:rPr>
        <w:t xml:space="preserve">Oferta </w:t>
      </w:r>
      <w:r w:rsidR="005C5430" w:rsidRPr="00156D5E">
        <w:rPr>
          <w:rFonts w:ascii="Times New Roman" w:hAnsi="Times New Roman" w:cs="Times New Roman"/>
          <w:i/>
          <w:iCs/>
          <w:color w:val="000000" w:themeColor="text1"/>
        </w:rPr>
        <w:t xml:space="preserve">z najniższą ceną </w:t>
      </w:r>
      <w:r w:rsidRPr="00156D5E">
        <w:rPr>
          <w:rFonts w:ascii="Times New Roman" w:hAnsi="Times New Roman" w:cs="Times New Roman"/>
          <w:i/>
          <w:iCs/>
          <w:color w:val="000000" w:themeColor="text1"/>
        </w:rPr>
        <w:t xml:space="preserve"> spośród</w:t>
      </w:r>
      <w:r w:rsidR="0080321D" w:rsidRPr="00156D5E">
        <w:rPr>
          <w:rFonts w:ascii="Times New Roman" w:hAnsi="Times New Roman" w:cs="Times New Roman"/>
          <w:i/>
          <w:iCs/>
          <w:color w:val="000000" w:themeColor="text1"/>
        </w:rPr>
        <w:t xml:space="preserve"> ofert nie odrzuconych otrzyma 60</w:t>
      </w:r>
      <w:r w:rsidRPr="00156D5E">
        <w:rPr>
          <w:rFonts w:ascii="Times New Roman" w:hAnsi="Times New Roman" w:cs="Times New Roman"/>
          <w:i/>
          <w:iCs/>
          <w:color w:val="000000" w:themeColor="text1"/>
        </w:rPr>
        <w:t xml:space="preserve"> punktów. Pozostałe proporcjonalnie mniej, według formuły: </w:t>
      </w:r>
    </w:p>
    <w:p w:rsidR="005E69F0" w:rsidRPr="00156D5E" w:rsidRDefault="005E69F0" w:rsidP="005C5430">
      <w:pPr>
        <w:tabs>
          <w:tab w:val="left" w:pos="4860"/>
        </w:tabs>
        <w:spacing w:after="0" w:line="240" w:lineRule="auto"/>
        <w:ind w:left="567"/>
        <w:rPr>
          <w:rFonts w:ascii="Times New Roman" w:hAnsi="Times New Roman" w:cs="Times New Roman"/>
          <w:i/>
          <w:iCs/>
          <w:sz w:val="24"/>
          <w:szCs w:val="24"/>
        </w:rPr>
      </w:pPr>
      <w:r w:rsidRPr="00156D5E">
        <w:rPr>
          <w:rFonts w:ascii="Times New Roman" w:hAnsi="Times New Roman" w:cs="Times New Roman"/>
          <w:i/>
          <w:iCs/>
          <w:position w:val="-24"/>
          <w:sz w:val="24"/>
          <w:szCs w:val="24"/>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1.5pt" o:ole="">
            <v:imagedata r:id="rId16" o:title=""/>
          </v:shape>
          <o:OLEObject Type="Embed" ProgID="Equation.3" ShapeID="_x0000_i1025" DrawAspect="Content" ObjectID="_1669447483" r:id="rId17"/>
        </w:object>
      </w:r>
      <w:r w:rsidRPr="00156D5E">
        <w:rPr>
          <w:rFonts w:ascii="Times New Roman" w:hAnsi="Times New Roman" w:cs="Times New Roman"/>
          <w:i/>
          <w:iCs/>
          <w:sz w:val="24"/>
          <w:szCs w:val="24"/>
        </w:rPr>
        <w:t>x100pkt. x kryt.</w:t>
      </w:r>
    </w:p>
    <w:p w:rsidR="005E69F0" w:rsidRPr="00156D5E" w:rsidRDefault="005E69F0" w:rsidP="005C5430">
      <w:pPr>
        <w:tabs>
          <w:tab w:val="left" w:pos="4860"/>
        </w:tabs>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t>gdzie:</w:t>
      </w:r>
    </w:p>
    <w:p w:rsidR="005E69F0" w:rsidRPr="00156D5E" w:rsidRDefault="005E69F0" w:rsidP="005C5430">
      <w:pPr>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lastRenderedPageBreak/>
        <w:tab/>
        <w:t>C</w:t>
      </w:r>
      <w:r w:rsidRPr="00156D5E">
        <w:rPr>
          <w:rFonts w:ascii="Times New Roman" w:hAnsi="Times New Roman" w:cs="Times New Roman"/>
          <w:i/>
          <w:iCs/>
          <w:sz w:val="24"/>
          <w:szCs w:val="24"/>
          <w:vertAlign w:val="subscript"/>
        </w:rPr>
        <w:t>N</w:t>
      </w:r>
      <w:r w:rsidRPr="00156D5E">
        <w:rPr>
          <w:rFonts w:ascii="Times New Roman" w:hAnsi="Times New Roman" w:cs="Times New Roman"/>
          <w:i/>
          <w:iCs/>
          <w:sz w:val="24"/>
          <w:szCs w:val="24"/>
        </w:rPr>
        <w:t xml:space="preserve"> – najniższa cena spośród ofert nie odrzuconych</w:t>
      </w:r>
    </w:p>
    <w:p w:rsidR="005E69F0" w:rsidRPr="00156D5E" w:rsidRDefault="005E69F0" w:rsidP="005C5430">
      <w:pPr>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tab/>
        <w:t>C</w:t>
      </w:r>
      <w:r w:rsidRPr="00156D5E">
        <w:rPr>
          <w:rFonts w:ascii="Times New Roman" w:hAnsi="Times New Roman" w:cs="Times New Roman"/>
          <w:i/>
          <w:iCs/>
          <w:sz w:val="24"/>
          <w:szCs w:val="24"/>
          <w:vertAlign w:val="subscript"/>
        </w:rPr>
        <w:t>O</w:t>
      </w:r>
      <w:r w:rsidRPr="00156D5E">
        <w:rPr>
          <w:rFonts w:ascii="Times New Roman" w:hAnsi="Times New Roman" w:cs="Times New Roman"/>
          <w:i/>
          <w:iCs/>
          <w:sz w:val="24"/>
          <w:szCs w:val="24"/>
        </w:rPr>
        <w:t xml:space="preserve"> – cena oferty badanej (rozpatrywanej)</w:t>
      </w:r>
    </w:p>
    <w:p w:rsidR="00EB1DFE" w:rsidRPr="00156D5E" w:rsidRDefault="00EB1DFE" w:rsidP="005C5430">
      <w:pPr>
        <w:spacing w:after="0" w:line="240" w:lineRule="auto"/>
        <w:ind w:left="567"/>
        <w:jc w:val="both"/>
        <w:rPr>
          <w:rFonts w:ascii="Times New Roman" w:hAnsi="Times New Roman" w:cs="Times New Roman"/>
          <w:b/>
          <w:bCs/>
          <w:i/>
          <w:sz w:val="24"/>
          <w:szCs w:val="24"/>
        </w:rPr>
      </w:pPr>
    </w:p>
    <w:p w:rsidR="00902720" w:rsidRPr="00156D5E" w:rsidRDefault="005E69F0" w:rsidP="005C5430">
      <w:pPr>
        <w:spacing w:after="0" w:line="240" w:lineRule="auto"/>
        <w:ind w:left="567"/>
        <w:jc w:val="both"/>
        <w:rPr>
          <w:rFonts w:ascii="Times New Roman" w:hAnsi="Times New Roman" w:cs="Times New Roman"/>
          <w:b/>
          <w:bCs/>
          <w:sz w:val="24"/>
          <w:szCs w:val="24"/>
        </w:rPr>
      </w:pPr>
      <w:r w:rsidRPr="00156D5E">
        <w:rPr>
          <w:rFonts w:ascii="Times New Roman" w:hAnsi="Times New Roman" w:cs="Times New Roman"/>
          <w:b/>
          <w:bCs/>
          <w:i/>
          <w:sz w:val="24"/>
          <w:szCs w:val="24"/>
        </w:rPr>
        <w:t xml:space="preserve">2.Kryterium jakość  - </w:t>
      </w:r>
      <w:r w:rsidRPr="00156D5E">
        <w:rPr>
          <w:rFonts w:ascii="Times New Roman" w:hAnsi="Times New Roman" w:cs="Times New Roman"/>
          <w:b/>
          <w:bCs/>
          <w:sz w:val="24"/>
          <w:szCs w:val="24"/>
        </w:rPr>
        <w:t xml:space="preserve"> 20 %</w:t>
      </w:r>
    </w:p>
    <w:p w:rsidR="00902720" w:rsidRPr="00156D5E" w:rsidRDefault="00902720" w:rsidP="005C5430">
      <w:pPr>
        <w:tabs>
          <w:tab w:val="left" w:pos="4860"/>
        </w:tabs>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t>Maksymalną ilość punktów otrzymuje oferta z najlepszymi parametrami jakościowymi. Po zsumowaniu przyznanych punktów porównanie ofert ujmuje zastosowanie następującego wzoru:</w:t>
      </w:r>
    </w:p>
    <w:p w:rsidR="00902720" w:rsidRPr="00156D5E" w:rsidRDefault="00902720" w:rsidP="005C5430">
      <w:pPr>
        <w:tabs>
          <w:tab w:val="left" w:pos="4860"/>
        </w:tabs>
        <w:spacing w:after="0" w:line="240" w:lineRule="auto"/>
        <w:ind w:left="567"/>
        <w:rPr>
          <w:rFonts w:ascii="Times New Roman" w:hAnsi="Times New Roman" w:cs="Times New Roman"/>
          <w:sz w:val="24"/>
          <w:szCs w:val="24"/>
        </w:rPr>
      </w:pPr>
      <w:r w:rsidRPr="00156D5E">
        <w:rPr>
          <w:rFonts w:ascii="Times New Roman" w:hAnsi="Times New Roman" w:cs="Times New Roman"/>
          <w:i/>
          <w:iCs/>
          <w:position w:val="-24"/>
          <w:sz w:val="24"/>
          <w:szCs w:val="24"/>
        </w:rPr>
        <w:object w:dxaOrig="920" w:dyaOrig="620">
          <v:shape id="_x0000_i1026" type="#_x0000_t75" style="width:46.5pt;height:31.5pt" o:ole="">
            <v:imagedata r:id="rId18" o:title=""/>
          </v:shape>
          <o:OLEObject Type="Embed" ProgID="Equation.3" ShapeID="_x0000_i1026" DrawAspect="Content" ObjectID="_1669447484" r:id="rId19"/>
        </w:object>
      </w:r>
      <w:r w:rsidRPr="00156D5E">
        <w:rPr>
          <w:rFonts w:ascii="Times New Roman" w:hAnsi="Times New Roman" w:cs="Times New Roman"/>
          <w:i/>
          <w:iCs/>
          <w:sz w:val="24"/>
          <w:szCs w:val="24"/>
        </w:rPr>
        <w:t>x100pkt. x kryt.</w:t>
      </w:r>
    </w:p>
    <w:p w:rsidR="00902720" w:rsidRPr="00156D5E" w:rsidRDefault="00902720" w:rsidP="005C5430">
      <w:pPr>
        <w:tabs>
          <w:tab w:val="left" w:pos="4860"/>
        </w:tabs>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t>gdzie:</w:t>
      </w:r>
    </w:p>
    <w:p w:rsidR="00902720" w:rsidRPr="00156D5E" w:rsidRDefault="00902720" w:rsidP="005C5430">
      <w:pPr>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tab/>
      </w:r>
      <w:r w:rsidR="001713DE" w:rsidRPr="00156D5E">
        <w:rPr>
          <w:rFonts w:ascii="Times New Roman" w:hAnsi="Times New Roman" w:cs="Times New Roman"/>
          <w:i/>
          <w:iCs/>
          <w:sz w:val="24"/>
          <w:szCs w:val="24"/>
        </w:rPr>
        <w:t xml:space="preserve">   </w:t>
      </w:r>
      <w:proofErr w:type="spellStart"/>
      <w:r w:rsidRPr="00156D5E">
        <w:rPr>
          <w:rFonts w:ascii="Times New Roman" w:hAnsi="Times New Roman" w:cs="Times New Roman"/>
          <w:i/>
          <w:iCs/>
          <w:sz w:val="24"/>
          <w:szCs w:val="24"/>
        </w:rPr>
        <w:t>Jo</w:t>
      </w:r>
      <w:proofErr w:type="spellEnd"/>
      <w:r w:rsidRPr="00156D5E">
        <w:rPr>
          <w:rFonts w:ascii="Times New Roman" w:hAnsi="Times New Roman" w:cs="Times New Roman"/>
          <w:i/>
          <w:iCs/>
          <w:sz w:val="24"/>
          <w:szCs w:val="24"/>
        </w:rPr>
        <w:t xml:space="preserve"> – ilość punktów oferty ocenianej</w:t>
      </w:r>
      <w:r w:rsidR="001713DE" w:rsidRPr="00156D5E">
        <w:rPr>
          <w:rFonts w:ascii="Times New Roman" w:hAnsi="Times New Roman" w:cs="Times New Roman"/>
          <w:i/>
          <w:iCs/>
          <w:sz w:val="24"/>
          <w:szCs w:val="24"/>
        </w:rPr>
        <w:t xml:space="preserve">  (suma punktów </w:t>
      </w:r>
      <w:r w:rsidR="005D6062" w:rsidRPr="00156D5E">
        <w:rPr>
          <w:rFonts w:ascii="Times New Roman" w:hAnsi="Times New Roman" w:cs="Times New Roman"/>
          <w:i/>
          <w:iCs/>
          <w:sz w:val="24"/>
          <w:szCs w:val="24"/>
        </w:rPr>
        <w:t xml:space="preserve">cząstkowych </w:t>
      </w:r>
      <w:r w:rsidR="001713DE" w:rsidRPr="00156D5E">
        <w:rPr>
          <w:rFonts w:ascii="Times New Roman" w:hAnsi="Times New Roman" w:cs="Times New Roman"/>
          <w:i/>
          <w:iCs/>
          <w:sz w:val="24"/>
          <w:szCs w:val="24"/>
        </w:rPr>
        <w:t>przyznanych dla każdej z diet)</w:t>
      </w:r>
    </w:p>
    <w:p w:rsidR="00902720" w:rsidRPr="00156D5E" w:rsidRDefault="00902720" w:rsidP="005C5430">
      <w:pPr>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t xml:space="preserve">      J</w:t>
      </w:r>
      <w:r w:rsidRPr="00156D5E">
        <w:rPr>
          <w:rFonts w:ascii="Times New Roman" w:hAnsi="Times New Roman" w:cs="Times New Roman"/>
          <w:i/>
          <w:iCs/>
          <w:sz w:val="24"/>
          <w:szCs w:val="24"/>
          <w:vertAlign w:val="subscript"/>
        </w:rPr>
        <w:t>N</w:t>
      </w:r>
      <w:r w:rsidRPr="00156D5E">
        <w:rPr>
          <w:rFonts w:ascii="Times New Roman" w:hAnsi="Times New Roman" w:cs="Times New Roman"/>
          <w:i/>
          <w:iCs/>
          <w:sz w:val="24"/>
          <w:szCs w:val="24"/>
        </w:rPr>
        <w:t xml:space="preserve">  – ilość punktów oferty z największą liczbą punktów </w:t>
      </w:r>
      <w:r w:rsidR="001713DE" w:rsidRPr="00156D5E">
        <w:rPr>
          <w:rFonts w:ascii="Times New Roman" w:hAnsi="Times New Roman" w:cs="Times New Roman"/>
          <w:i/>
          <w:iCs/>
          <w:sz w:val="24"/>
          <w:szCs w:val="24"/>
        </w:rPr>
        <w:t xml:space="preserve">(suma punktów </w:t>
      </w:r>
      <w:r w:rsidR="005D6062" w:rsidRPr="00156D5E">
        <w:rPr>
          <w:rFonts w:ascii="Times New Roman" w:hAnsi="Times New Roman" w:cs="Times New Roman"/>
          <w:i/>
          <w:iCs/>
          <w:sz w:val="24"/>
          <w:szCs w:val="24"/>
        </w:rPr>
        <w:t xml:space="preserve">cząstkowych </w:t>
      </w:r>
      <w:r w:rsidR="001713DE" w:rsidRPr="00156D5E">
        <w:rPr>
          <w:rFonts w:ascii="Times New Roman" w:hAnsi="Times New Roman" w:cs="Times New Roman"/>
          <w:i/>
          <w:iCs/>
          <w:sz w:val="24"/>
          <w:szCs w:val="24"/>
        </w:rPr>
        <w:t>przyznanych dla każdej z diet)</w:t>
      </w:r>
    </w:p>
    <w:p w:rsidR="005E69F0" w:rsidRPr="00156D5E" w:rsidRDefault="005E69F0" w:rsidP="005C5430">
      <w:pPr>
        <w:spacing w:after="0" w:line="240" w:lineRule="auto"/>
        <w:ind w:left="567"/>
        <w:jc w:val="both"/>
        <w:rPr>
          <w:rFonts w:ascii="Times New Roman" w:hAnsi="Times New Roman" w:cs="Times New Roman"/>
          <w:b/>
          <w:bCs/>
          <w:sz w:val="24"/>
          <w:szCs w:val="24"/>
        </w:rPr>
      </w:pPr>
      <w:r w:rsidRPr="00156D5E">
        <w:rPr>
          <w:rFonts w:ascii="Times New Roman" w:hAnsi="Times New Roman" w:cs="Times New Roman"/>
          <w:b/>
          <w:bCs/>
          <w:sz w:val="24"/>
          <w:szCs w:val="24"/>
        </w:rPr>
        <w:t xml:space="preserve">  </w:t>
      </w:r>
    </w:p>
    <w:p w:rsidR="005E69F0" w:rsidRPr="00156D5E" w:rsidRDefault="000E37ED" w:rsidP="005C5430">
      <w:pPr>
        <w:spacing w:after="0" w:line="240" w:lineRule="auto"/>
        <w:ind w:left="567"/>
        <w:jc w:val="both"/>
        <w:rPr>
          <w:rFonts w:ascii="Times New Roman" w:hAnsi="Times New Roman" w:cs="Times New Roman"/>
          <w:bCs/>
          <w:color w:val="000000" w:themeColor="text1"/>
          <w:sz w:val="24"/>
          <w:szCs w:val="24"/>
        </w:rPr>
      </w:pPr>
      <w:r w:rsidRPr="00156D5E">
        <w:rPr>
          <w:rFonts w:ascii="Times New Roman" w:hAnsi="Times New Roman" w:cs="Times New Roman"/>
          <w:bCs/>
          <w:color w:val="000000" w:themeColor="text1"/>
          <w:sz w:val="24"/>
          <w:szCs w:val="24"/>
        </w:rPr>
        <w:t>2.1.</w:t>
      </w:r>
      <w:r w:rsidR="005E69F0" w:rsidRPr="00156D5E">
        <w:rPr>
          <w:rFonts w:ascii="Times New Roman" w:hAnsi="Times New Roman" w:cs="Times New Roman"/>
          <w:bCs/>
          <w:color w:val="000000" w:themeColor="text1"/>
          <w:sz w:val="24"/>
          <w:szCs w:val="24"/>
        </w:rPr>
        <w:t>Jakość badana będzie przez Zamawiającego na podstawie przykładowego jednotygodniowego jadłospisu z uwzględnieniem diet: normalnej dla dzieci w wieku 4-6 lat, cukrzycowej dla dzieci w wieku 10-12 lat, lekkostrawnej dla dzi</w:t>
      </w:r>
      <w:r w:rsidR="0080321D" w:rsidRPr="00156D5E">
        <w:rPr>
          <w:rFonts w:ascii="Times New Roman" w:hAnsi="Times New Roman" w:cs="Times New Roman"/>
          <w:bCs/>
          <w:color w:val="000000" w:themeColor="text1"/>
          <w:sz w:val="24"/>
          <w:szCs w:val="24"/>
        </w:rPr>
        <w:t>eci w wieku 7-9 lat</w:t>
      </w:r>
      <w:r w:rsidR="005E69F0" w:rsidRPr="00156D5E">
        <w:rPr>
          <w:rFonts w:ascii="Times New Roman" w:hAnsi="Times New Roman" w:cs="Times New Roman"/>
          <w:bCs/>
          <w:color w:val="000000" w:themeColor="text1"/>
          <w:sz w:val="24"/>
          <w:szCs w:val="24"/>
        </w:rPr>
        <w:t>.</w:t>
      </w:r>
    </w:p>
    <w:p w:rsidR="00281A53" w:rsidRPr="00156D5E" w:rsidRDefault="000E37ED" w:rsidP="005C5430">
      <w:pPr>
        <w:spacing w:after="0" w:line="240" w:lineRule="auto"/>
        <w:ind w:left="567"/>
        <w:jc w:val="both"/>
        <w:rPr>
          <w:rFonts w:ascii="Times New Roman" w:hAnsi="Times New Roman" w:cs="Times New Roman"/>
          <w:iCs/>
          <w:sz w:val="24"/>
          <w:szCs w:val="24"/>
        </w:rPr>
      </w:pPr>
      <w:r w:rsidRPr="00156D5E">
        <w:rPr>
          <w:rFonts w:ascii="Times New Roman" w:hAnsi="Times New Roman" w:cs="Times New Roman"/>
          <w:iCs/>
          <w:sz w:val="24"/>
          <w:szCs w:val="24"/>
        </w:rPr>
        <w:t>2.2.</w:t>
      </w:r>
      <w:r w:rsidR="0080321D" w:rsidRPr="00156D5E">
        <w:rPr>
          <w:rFonts w:ascii="Times New Roman" w:hAnsi="Times New Roman" w:cs="Times New Roman"/>
          <w:iCs/>
          <w:sz w:val="24"/>
          <w:szCs w:val="24"/>
        </w:rPr>
        <w:t xml:space="preserve">Zamawiający po analizie przedstawionych jadłospisów </w:t>
      </w:r>
      <w:r w:rsidR="0080321D" w:rsidRPr="00156D5E">
        <w:rPr>
          <w:rFonts w:ascii="Times New Roman" w:hAnsi="Times New Roman" w:cs="Times New Roman"/>
          <w:iCs/>
          <w:color w:val="000000"/>
          <w:sz w:val="24"/>
          <w:szCs w:val="24"/>
        </w:rPr>
        <w:t>(dieta normalna, dieta cukrzycowa, dieta lekkostrawna</w:t>
      </w:r>
      <w:r w:rsidR="00994A29" w:rsidRPr="00156D5E">
        <w:rPr>
          <w:rFonts w:ascii="Times New Roman" w:hAnsi="Times New Roman" w:cs="Times New Roman"/>
          <w:iCs/>
          <w:color w:val="000000"/>
          <w:sz w:val="24"/>
          <w:szCs w:val="24"/>
        </w:rPr>
        <w:t xml:space="preserve"> zgodnie z </w:t>
      </w:r>
      <w:r w:rsidR="00E01A74" w:rsidRPr="00156D5E">
        <w:rPr>
          <w:rFonts w:ascii="Times New Roman" w:hAnsi="Times New Roman" w:cs="Times New Roman"/>
          <w:iCs/>
          <w:color w:val="000000"/>
          <w:sz w:val="24"/>
          <w:szCs w:val="24"/>
        </w:rPr>
        <w:t xml:space="preserve">treścią </w:t>
      </w:r>
      <w:r w:rsidR="00994A29" w:rsidRPr="00F501AE">
        <w:rPr>
          <w:rFonts w:ascii="Times New Roman" w:hAnsi="Times New Roman" w:cs="Times New Roman"/>
          <w:iCs/>
          <w:sz w:val="24"/>
          <w:szCs w:val="24"/>
        </w:rPr>
        <w:t>pkt 6.8.5. SIWZ</w:t>
      </w:r>
      <w:r w:rsidR="0080321D" w:rsidRPr="00F501AE">
        <w:rPr>
          <w:rFonts w:ascii="Times New Roman" w:hAnsi="Times New Roman" w:cs="Times New Roman"/>
          <w:iCs/>
          <w:sz w:val="24"/>
          <w:szCs w:val="24"/>
        </w:rPr>
        <w:t xml:space="preserve">) </w:t>
      </w:r>
      <w:r w:rsidR="0080321D" w:rsidRPr="00156D5E">
        <w:rPr>
          <w:rFonts w:ascii="Times New Roman" w:hAnsi="Times New Roman" w:cs="Times New Roman"/>
          <w:iCs/>
          <w:color w:val="000000"/>
          <w:sz w:val="24"/>
          <w:szCs w:val="24"/>
        </w:rPr>
        <w:t xml:space="preserve">przyznaje punkty </w:t>
      </w:r>
      <w:r w:rsidR="005D6062" w:rsidRPr="00156D5E">
        <w:rPr>
          <w:rFonts w:ascii="Times New Roman" w:hAnsi="Times New Roman" w:cs="Times New Roman"/>
          <w:iCs/>
          <w:color w:val="000000"/>
          <w:sz w:val="24"/>
          <w:szCs w:val="24"/>
        </w:rPr>
        <w:t xml:space="preserve">cząstkowe </w:t>
      </w:r>
      <w:r w:rsidR="0080321D" w:rsidRPr="00156D5E">
        <w:rPr>
          <w:rFonts w:ascii="Times New Roman" w:hAnsi="Times New Roman" w:cs="Times New Roman"/>
          <w:iCs/>
          <w:color w:val="000000"/>
          <w:sz w:val="24"/>
          <w:szCs w:val="24"/>
        </w:rPr>
        <w:t xml:space="preserve">za różnorodność potraw, </w:t>
      </w:r>
      <w:r w:rsidR="0080321D" w:rsidRPr="00156D5E">
        <w:rPr>
          <w:rFonts w:ascii="Times New Roman" w:hAnsi="Times New Roman" w:cs="Times New Roman"/>
          <w:iCs/>
          <w:sz w:val="24"/>
          <w:szCs w:val="24"/>
        </w:rPr>
        <w:t>prawidłowość składu i wartość odżywczą oraz kaloryczność p</w:t>
      </w:r>
      <w:r w:rsidRPr="00156D5E">
        <w:rPr>
          <w:rFonts w:ascii="Times New Roman" w:hAnsi="Times New Roman" w:cs="Times New Roman"/>
          <w:iCs/>
          <w:sz w:val="24"/>
          <w:szCs w:val="24"/>
        </w:rPr>
        <w:t>otraw w skali od 0 pkt do 1</w:t>
      </w:r>
      <w:r w:rsidR="00281A53" w:rsidRPr="00156D5E">
        <w:rPr>
          <w:rFonts w:ascii="Times New Roman" w:hAnsi="Times New Roman" w:cs="Times New Roman"/>
          <w:iCs/>
          <w:sz w:val="24"/>
          <w:szCs w:val="24"/>
        </w:rPr>
        <w:t>1</w:t>
      </w:r>
      <w:r w:rsidRPr="00156D5E">
        <w:rPr>
          <w:rFonts w:ascii="Times New Roman" w:hAnsi="Times New Roman" w:cs="Times New Roman"/>
          <w:iCs/>
          <w:sz w:val="24"/>
          <w:szCs w:val="24"/>
        </w:rPr>
        <w:t xml:space="preserve"> punktów</w:t>
      </w:r>
      <w:r w:rsidR="005C5430" w:rsidRPr="00156D5E">
        <w:rPr>
          <w:rFonts w:ascii="Times New Roman" w:hAnsi="Times New Roman" w:cs="Times New Roman"/>
          <w:iCs/>
          <w:sz w:val="24"/>
          <w:szCs w:val="24"/>
        </w:rPr>
        <w:t xml:space="preserve"> </w:t>
      </w:r>
      <w:r w:rsidR="00281A53" w:rsidRPr="00156D5E">
        <w:rPr>
          <w:rFonts w:ascii="Times New Roman" w:hAnsi="Times New Roman" w:cs="Times New Roman"/>
          <w:iCs/>
          <w:sz w:val="24"/>
          <w:szCs w:val="24"/>
        </w:rPr>
        <w:t xml:space="preserve">za każdy dzień </w:t>
      </w:r>
      <w:r w:rsidR="005C5430" w:rsidRPr="00156D5E">
        <w:rPr>
          <w:rFonts w:ascii="Times New Roman" w:hAnsi="Times New Roman" w:cs="Times New Roman"/>
          <w:iCs/>
          <w:sz w:val="24"/>
          <w:szCs w:val="24"/>
        </w:rPr>
        <w:t>dla każdej z diet</w:t>
      </w:r>
      <w:r w:rsidRPr="00156D5E">
        <w:rPr>
          <w:rFonts w:ascii="Times New Roman" w:hAnsi="Times New Roman" w:cs="Times New Roman"/>
          <w:iCs/>
          <w:sz w:val="24"/>
          <w:szCs w:val="24"/>
        </w:rPr>
        <w:t>.</w:t>
      </w:r>
    </w:p>
    <w:p w:rsidR="00281A53" w:rsidRPr="00156D5E" w:rsidRDefault="00281A53" w:rsidP="005C5430">
      <w:pPr>
        <w:spacing w:after="0" w:line="240" w:lineRule="auto"/>
        <w:ind w:left="567"/>
        <w:jc w:val="both"/>
        <w:rPr>
          <w:rFonts w:ascii="Times New Roman" w:hAnsi="Times New Roman" w:cs="Times New Roman"/>
          <w:iCs/>
          <w:sz w:val="24"/>
          <w:szCs w:val="24"/>
        </w:rPr>
      </w:pPr>
      <w:r w:rsidRPr="00156D5E">
        <w:rPr>
          <w:rFonts w:ascii="Times New Roman" w:hAnsi="Times New Roman" w:cs="Times New Roman"/>
          <w:iCs/>
          <w:sz w:val="24"/>
          <w:szCs w:val="24"/>
        </w:rPr>
        <w:t>Zamawiający p</w:t>
      </w:r>
      <w:r w:rsidR="00296A33" w:rsidRPr="00156D5E">
        <w:rPr>
          <w:rFonts w:ascii="Times New Roman" w:hAnsi="Times New Roman" w:cs="Times New Roman"/>
          <w:iCs/>
          <w:sz w:val="24"/>
          <w:szCs w:val="24"/>
        </w:rPr>
        <w:t>rzyzna punkty w systemie 0</w:t>
      </w:r>
      <w:r w:rsidR="00810DF2" w:rsidRPr="00156D5E">
        <w:rPr>
          <w:rFonts w:ascii="Times New Roman" w:hAnsi="Times New Roman" w:cs="Times New Roman"/>
          <w:iCs/>
          <w:sz w:val="24"/>
          <w:szCs w:val="24"/>
        </w:rPr>
        <w:t xml:space="preserve"> </w:t>
      </w:r>
      <w:r w:rsidR="00296A33" w:rsidRPr="00156D5E">
        <w:rPr>
          <w:rFonts w:ascii="Times New Roman" w:hAnsi="Times New Roman" w:cs="Times New Roman"/>
          <w:iCs/>
          <w:sz w:val="24"/>
          <w:szCs w:val="24"/>
        </w:rPr>
        <w:t>-</w:t>
      </w:r>
      <w:r w:rsidR="00810DF2" w:rsidRPr="00156D5E">
        <w:rPr>
          <w:rFonts w:ascii="Times New Roman" w:hAnsi="Times New Roman" w:cs="Times New Roman"/>
          <w:iCs/>
          <w:sz w:val="24"/>
          <w:szCs w:val="24"/>
        </w:rPr>
        <w:t xml:space="preserve"> </w:t>
      </w:r>
      <w:r w:rsidR="00296A33" w:rsidRPr="00156D5E">
        <w:rPr>
          <w:rFonts w:ascii="Times New Roman" w:hAnsi="Times New Roman" w:cs="Times New Roman"/>
          <w:iCs/>
          <w:sz w:val="24"/>
          <w:szCs w:val="24"/>
        </w:rPr>
        <w:t>1:</w:t>
      </w:r>
    </w:p>
    <w:p w:rsidR="00296A33" w:rsidRPr="00156D5E" w:rsidRDefault="00296A33" w:rsidP="00296A33">
      <w:pPr>
        <w:spacing w:after="0" w:line="240" w:lineRule="auto"/>
        <w:ind w:left="567"/>
        <w:jc w:val="both"/>
        <w:rPr>
          <w:rFonts w:ascii="Times New Roman" w:hAnsi="Times New Roman" w:cs="Times New Roman"/>
          <w:bCs/>
          <w:i/>
          <w:sz w:val="24"/>
          <w:szCs w:val="24"/>
        </w:rPr>
      </w:pPr>
      <w:r w:rsidRPr="00156D5E">
        <w:rPr>
          <w:rFonts w:ascii="Times New Roman" w:hAnsi="Times New Roman" w:cs="Times New Roman"/>
          <w:i/>
          <w:iCs/>
          <w:sz w:val="24"/>
          <w:szCs w:val="24"/>
        </w:rPr>
        <w:t xml:space="preserve">- prawidłowa gramatura </w:t>
      </w:r>
      <w:r w:rsidRPr="00156D5E">
        <w:rPr>
          <w:rFonts w:ascii="Times New Roman" w:hAnsi="Times New Roman" w:cs="Times New Roman"/>
          <w:bCs/>
          <w:i/>
          <w:sz w:val="24"/>
          <w:szCs w:val="24"/>
        </w:rPr>
        <w:t xml:space="preserve">produktu wchodzącego w skład potrawy </w:t>
      </w:r>
      <w:r w:rsidR="00994A29" w:rsidRPr="00156D5E">
        <w:rPr>
          <w:rFonts w:ascii="Times New Roman" w:hAnsi="Times New Roman" w:cs="Times New Roman"/>
          <w:bCs/>
          <w:i/>
          <w:sz w:val="24"/>
          <w:szCs w:val="24"/>
        </w:rPr>
        <w:t>–</w:t>
      </w:r>
      <w:r w:rsidRPr="00156D5E">
        <w:rPr>
          <w:rFonts w:ascii="Times New Roman" w:hAnsi="Times New Roman" w:cs="Times New Roman"/>
          <w:bCs/>
          <w:i/>
          <w:sz w:val="24"/>
          <w:szCs w:val="24"/>
        </w:rPr>
        <w:t xml:space="preserve"> </w:t>
      </w:r>
      <w:r w:rsidR="00994A29" w:rsidRPr="00156D5E">
        <w:rPr>
          <w:rFonts w:ascii="Times New Roman" w:hAnsi="Times New Roman" w:cs="Times New Roman"/>
          <w:bCs/>
          <w:i/>
          <w:sz w:val="24"/>
          <w:szCs w:val="24"/>
        </w:rPr>
        <w:t xml:space="preserve">otrzymuje </w:t>
      </w:r>
      <w:r w:rsidRPr="00156D5E">
        <w:rPr>
          <w:rFonts w:ascii="Times New Roman" w:hAnsi="Times New Roman" w:cs="Times New Roman"/>
          <w:bCs/>
          <w:i/>
          <w:sz w:val="24"/>
          <w:szCs w:val="24"/>
        </w:rPr>
        <w:t>punkt 1</w:t>
      </w:r>
    </w:p>
    <w:p w:rsidR="00296A33" w:rsidRPr="00156D5E" w:rsidRDefault="00E01A74" w:rsidP="00296A33">
      <w:pPr>
        <w:spacing w:after="0" w:line="240" w:lineRule="auto"/>
        <w:rPr>
          <w:rFonts w:ascii="Times New Roman" w:hAnsi="Times New Roman" w:cs="Times New Roman"/>
          <w:bCs/>
          <w:i/>
          <w:sz w:val="24"/>
          <w:szCs w:val="24"/>
        </w:rPr>
      </w:pPr>
      <w:r w:rsidRPr="00156D5E">
        <w:rPr>
          <w:rFonts w:ascii="Times New Roman" w:hAnsi="Times New Roman" w:cs="Times New Roman"/>
          <w:bCs/>
          <w:i/>
          <w:sz w:val="24"/>
          <w:szCs w:val="24"/>
        </w:rPr>
        <w:t xml:space="preserve">          </w:t>
      </w:r>
      <w:r w:rsidR="00296A33" w:rsidRPr="00156D5E">
        <w:rPr>
          <w:rFonts w:ascii="Times New Roman" w:hAnsi="Times New Roman" w:cs="Times New Roman"/>
          <w:bCs/>
          <w:i/>
          <w:sz w:val="24"/>
          <w:szCs w:val="24"/>
        </w:rPr>
        <w:t>- prawidłowa zawartość białka w poszczególnych produktach</w:t>
      </w:r>
      <w:r w:rsidR="00994A29" w:rsidRPr="00156D5E">
        <w:rPr>
          <w:rFonts w:ascii="Times New Roman" w:hAnsi="Times New Roman" w:cs="Times New Roman"/>
          <w:bCs/>
          <w:i/>
          <w:sz w:val="24"/>
          <w:szCs w:val="24"/>
        </w:rPr>
        <w:t xml:space="preserve"> – otrzymuje punkt 1</w:t>
      </w:r>
    </w:p>
    <w:p w:rsidR="00296A33" w:rsidRPr="00156D5E" w:rsidRDefault="00296A33" w:rsidP="00296A33">
      <w:pPr>
        <w:spacing w:after="0" w:line="240" w:lineRule="auto"/>
        <w:rPr>
          <w:rFonts w:ascii="Times New Roman" w:hAnsi="Times New Roman" w:cs="Times New Roman"/>
          <w:bCs/>
          <w:i/>
          <w:sz w:val="24"/>
          <w:szCs w:val="24"/>
        </w:rPr>
      </w:pPr>
      <w:r w:rsidRPr="00156D5E">
        <w:rPr>
          <w:rFonts w:ascii="Times New Roman" w:hAnsi="Times New Roman" w:cs="Times New Roman"/>
          <w:i/>
          <w:iCs/>
          <w:sz w:val="24"/>
          <w:szCs w:val="24"/>
        </w:rPr>
        <w:t xml:space="preserve">         </w:t>
      </w:r>
      <w:r w:rsidR="0080321D" w:rsidRPr="00156D5E">
        <w:rPr>
          <w:rFonts w:ascii="Times New Roman" w:hAnsi="Times New Roman" w:cs="Times New Roman"/>
          <w:i/>
          <w:iCs/>
          <w:sz w:val="24"/>
          <w:szCs w:val="24"/>
        </w:rPr>
        <w:t xml:space="preserve"> </w:t>
      </w:r>
      <w:r w:rsidRPr="00156D5E">
        <w:rPr>
          <w:rFonts w:ascii="Times New Roman" w:hAnsi="Times New Roman" w:cs="Times New Roman"/>
          <w:bCs/>
          <w:i/>
          <w:sz w:val="24"/>
          <w:szCs w:val="24"/>
        </w:rPr>
        <w:t>- prawidłowa zawartość tłuszczu w poszczególnych produktach</w:t>
      </w:r>
      <w:r w:rsidR="00994A29" w:rsidRPr="00156D5E">
        <w:rPr>
          <w:rFonts w:ascii="Times New Roman" w:hAnsi="Times New Roman" w:cs="Times New Roman"/>
          <w:bCs/>
          <w:i/>
          <w:sz w:val="24"/>
          <w:szCs w:val="24"/>
        </w:rPr>
        <w:t xml:space="preserve"> – otrzymuje punkt 1</w:t>
      </w:r>
    </w:p>
    <w:p w:rsidR="00296A33" w:rsidRPr="00156D5E" w:rsidRDefault="00E01A74" w:rsidP="00296A33">
      <w:pPr>
        <w:spacing w:after="0" w:line="240" w:lineRule="auto"/>
        <w:rPr>
          <w:rFonts w:ascii="Times New Roman" w:hAnsi="Times New Roman" w:cs="Times New Roman"/>
          <w:bCs/>
          <w:i/>
          <w:sz w:val="24"/>
          <w:szCs w:val="24"/>
        </w:rPr>
      </w:pPr>
      <w:r w:rsidRPr="00156D5E">
        <w:rPr>
          <w:rFonts w:ascii="Times New Roman" w:hAnsi="Times New Roman" w:cs="Times New Roman"/>
          <w:bCs/>
          <w:i/>
          <w:sz w:val="24"/>
          <w:szCs w:val="24"/>
        </w:rPr>
        <w:t xml:space="preserve">          </w:t>
      </w:r>
      <w:r w:rsidR="00296A33" w:rsidRPr="00156D5E">
        <w:rPr>
          <w:rFonts w:ascii="Times New Roman" w:hAnsi="Times New Roman" w:cs="Times New Roman"/>
          <w:bCs/>
          <w:i/>
          <w:sz w:val="24"/>
          <w:szCs w:val="24"/>
        </w:rPr>
        <w:t>- prawidłowa zawartość węglowodanów w poszczególnych produktach</w:t>
      </w:r>
      <w:r w:rsidRPr="00156D5E">
        <w:rPr>
          <w:rFonts w:ascii="Times New Roman" w:hAnsi="Times New Roman" w:cs="Times New Roman"/>
          <w:bCs/>
          <w:i/>
          <w:sz w:val="24"/>
          <w:szCs w:val="24"/>
        </w:rPr>
        <w:t xml:space="preserve"> –</w:t>
      </w:r>
      <w:r w:rsidR="00994A29" w:rsidRPr="00156D5E">
        <w:rPr>
          <w:rFonts w:ascii="Times New Roman" w:hAnsi="Times New Roman" w:cs="Times New Roman"/>
          <w:bCs/>
          <w:i/>
          <w:sz w:val="24"/>
          <w:szCs w:val="24"/>
        </w:rPr>
        <w:t xml:space="preserve">otrzymuje </w:t>
      </w:r>
      <w:r w:rsidR="00F72678">
        <w:rPr>
          <w:rFonts w:ascii="Times New Roman" w:hAnsi="Times New Roman" w:cs="Times New Roman"/>
          <w:bCs/>
          <w:i/>
          <w:sz w:val="24"/>
          <w:szCs w:val="24"/>
        </w:rPr>
        <w:tab/>
      </w:r>
      <w:r w:rsidRPr="00156D5E">
        <w:rPr>
          <w:rFonts w:ascii="Times New Roman" w:hAnsi="Times New Roman" w:cs="Times New Roman"/>
          <w:bCs/>
          <w:i/>
          <w:sz w:val="24"/>
          <w:szCs w:val="24"/>
        </w:rPr>
        <w:t>punkt 1</w:t>
      </w:r>
      <w:r w:rsidR="00994A29" w:rsidRPr="00156D5E">
        <w:rPr>
          <w:rFonts w:ascii="Times New Roman" w:hAnsi="Times New Roman" w:cs="Times New Roman"/>
          <w:bCs/>
          <w:i/>
          <w:sz w:val="24"/>
          <w:szCs w:val="24"/>
        </w:rPr>
        <w:t xml:space="preserve">   </w:t>
      </w:r>
      <w:r w:rsidRPr="00156D5E">
        <w:rPr>
          <w:rFonts w:ascii="Times New Roman" w:hAnsi="Times New Roman" w:cs="Times New Roman"/>
          <w:bCs/>
          <w:i/>
          <w:sz w:val="24"/>
          <w:szCs w:val="24"/>
        </w:rPr>
        <w:t xml:space="preserve"> </w:t>
      </w:r>
    </w:p>
    <w:p w:rsidR="00296A33" w:rsidRPr="00156D5E" w:rsidRDefault="00296A33" w:rsidP="00296A33">
      <w:pPr>
        <w:spacing w:after="0" w:line="240" w:lineRule="auto"/>
        <w:ind w:left="567"/>
        <w:jc w:val="both"/>
        <w:rPr>
          <w:rFonts w:ascii="Times New Roman" w:hAnsi="Times New Roman" w:cs="Times New Roman"/>
          <w:bCs/>
          <w:i/>
          <w:sz w:val="24"/>
          <w:szCs w:val="24"/>
        </w:rPr>
      </w:pPr>
      <w:r w:rsidRPr="00156D5E">
        <w:rPr>
          <w:rFonts w:ascii="Times New Roman" w:hAnsi="Times New Roman" w:cs="Times New Roman"/>
          <w:bCs/>
          <w:i/>
          <w:sz w:val="24"/>
          <w:szCs w:val="24"/>
        </w:rPr>
        <w:t>- prawidłowa kaloryczność posiłku</w:t>
      </w:r>
      <w:r w:rsidR="00810DF2" w:rsidRPr="00156D5E">
        <w:rPr>
          <w:rFonts w:ascii="Times New Roman" w:hAnsi="Times New Roman" w:cs="Times New Roman"/>
          <w:bCs/>
          <w:i/>
          <w:sz w:val="24"/>
          <w:szCs w:val="24"/>
        </w:rPr>
        <w:t xml:space="preserve"> – otrzymuje punkt 1</w:t>
      </w:r>
    </w:p>
    <w:p w:rsidR="00296A33" w:rsidRPr="00156D5E" w:rsidRDefault="00296A33" w:rsidP="00296A33">
      <w:pPr>
        <w:spacing w:after="0" w:line="240" w:lineRule="auto"/>
        <w:rPr>
          <w:rFonts w:ascii="Times New Roman" w:hAnsi="Times New Roman" w:cs="Times New Roman"/>
          <w:bCs/>
          <w:i/>
          <w:sz w:val="24"/>
          <w:szCs w:val="24"/>
        </w:rPr>
      </w:pPr>
      <w:r w:rsidRPr="00156D5E">
        <w:rPr>
          <w:rFonts w:ascii="Times New Roman" w:hAnsi="Times New Roman" w:cs="Times New Roman"/>
          <w:bCs/>
          <w:i/>
          <w:sz w:val="24"/>
          <w:szCs w:val="24"/>
        </w:rPr>
        <w:t xml:space="preserve">        </w:t>
      </w:r>
      <w:r w:rsidR="00E01A74" w:rsidRPr="00156D5E">
        <w:rPr>
          <w:rFonts w:ascii="Times New Roman" w:hAnsi="Times New Roman" w:cs="Times New Roman"/>
          <w:bCs/>
          <w:i/>
          <w:sz w:val="24"/>
          <w:szCs w:val="24"/>
        </w:rPr>
        <w:t xml:space="preserve"> </w:t>
      </w:r>
      <w:r w:rsidRPr="00156D5E">
        <w:rPr>
          <w:rFonts w:ascii="Times New Roman" w:hAnsi="Times New Roman" w:cs="Times New Roman"/>
          <w:bCs/>
          <w:i/>
          <w:sz w:val="24"/>
          <w:szCs w:val="24"/>
        </w:rPr>
        <w:t xml:space="preserve"> - prawidłowa zawartość witaminy B</w:t>
      </w:r>
      <w:r w:rsidRPr="00156D5E">
        <w:rPr>
          <w:rFonts w:ascii="Times New Roman" w:hAnsi="Times New Roman" w:cs="Times New Roman"/>
          <w:bCs/>
          <w:i/>
          <w:sz w:val="24"/>
          <w:szCs w:val="24"/>
          <w:vertAlign w:val="subscript"/>
        </w:rPr>
        <w:t>1</w:t>
      </w:r>
      <w:r w:rsidR="00810DF2" w:rsidRPr="00156D5E">
        <w:rPr>
          <w:rFonts w:ascii="Times New Roman" w:hAnsi="Times New Roman" w:cs="Times New Roman"/>
          <w:bCs/>
          <w:i/>
          <w:sz w:val="24"/>
          <w:szCs w:val="24"/>
          <w:vertAlign w:val="subscript"/>
        </w:rPr>
        <w:t xml:space="preserve"> </w:t>
      </w:r>
      <w:r w:rsidR="00810DF2" w:rsidRPr="00156D5E">
        <w:rPr>
          <w:rFonts w:ascii="Times New Roman" w:hAnsi="Times New Roman" w:cs="Times New Roman"/>
          <w:bCs/>
          <w:i/>
          <w:sz w:val="24"/>
          <w:szCs w:val="24"/>
        </w:rPr>
        <w:t>– otrzymuje punkt 1</w:t>
      </w:r>
    </w:p>
    <w:p w:rsidR="00296A33" w:rsidRPr="00156D5E" w:rsidRDefault="00296A33" w:rsidP="00296A33">
      <w:pPr>
        <w:spacing w:after="0" w:line="240" w:lineRule="auto"/>
        <w:ind w:left="567"/>
        <w:jc w:val="both"/>
        <w:rPr>
          <w:rFonts w:ascii="Times New Roman" w:hAnsi="Times New Roman" w:cs="Times New Roman"/>
          <w:i/>
          <w:iCs/>
          <w:sz w:val="24"/>
          <w:szCs w:val="24"/>
        </w:rPr>
      </w:pPr>
      <w:r w:rsidRPr="00156D5E">
        <w:rPr>
          <w:rFonts w:ascii="Times New Roman" w:hAnsi="Times New Roman" w:cs="Times New Roman"/>
          <w:bCs/>
          <w:i/>
          <w:sz w:val="24"/>
          <w:szCs w:val="24"/>
        </w:rPr>
        <w:t>- prawidłowa zawartość witaminy B</w:t>
      </w:r>
      <w:r w:rsidRPr="00156D5E">
        <w:rPr>
          <w:rFonts w:ascii="Times New Roman" w:hAnsi="Times New Roman" w:cs="Times New Roman"/>
          <w:bCs/>
          <w:i/>
          <w:sz w:val="24"/>
          <w:szCs w:val="24"/>
          <w:vertAlign w:val="subscript"/>
        </w:rPr>
        <w:t>2</w:t>
      </w:r>
      <w:r w:rsidR="00810DF2" w:rsidRPr="00156D5E">
        <w:rPr>
          <w:rFonts w:ascii="Times New Roman" w:hAnsi="Times New Roman" w:cs="Times New Roman"/>
          <w:bCs/>
          <w:i/>
          <w:sz w:val="24"/>
          <w:szCs w:val="24"/>
          <w:vertAlign w:val="subscript"/>
        </w:rPr>
        <w:t xml:space="preserve"> </w:t>
      </w:r>
      <w:r w:rsidR="00810DF2" w:rsidRPr="00156D5E">
        <w:rPr>
          <w:rFonts w:ascii="Times New Roman" w:hAnsi="Times New Roman" w:cs="Times New Roman"/>
          <w:bCs/>
          <w:i/>
          <w:sz w:val="24"/>
          <w:szCs w:val="24"/>
        </w:rPr>
        <w:t>– otrzymuje punkt 1</w:t>
      </w:r>
    </w:p>
    <w:p w:rsidR="00296A33" w:rsidRPr="00156D5E" w:rsidRDefault="00296A33" w:rsidP="00296A33">
      <w:pPr>
        <w:spacing w:after="0" w:line="240" w:lineRule="auto"/>
        <w:ind w:left="567"/>
        <w:jc w:val="both"/>
        <w:rPr>
          <w:rFonts w:ascii="Times New Roman" w:hAnsi="Times New Roman" w:cs="Times New Roman"/>
          <w:i/>
          <w:iCs/>
          <w:sz w:val="24"/>
          <w:szCs w:val="24"/>
        </w:rPr>
      </w:pPr>
      <w:r w:rsidRPr="00156D5E">
        <w:rPr>
          <w:rFonts w:ascii="Times New Roman" w:hAnsi="Times New Roman" w:cs="Times New Roman"/>
          <w:bCs/>
          <w:i/>
          <w:sz w:val="24"/>
          <w:szCs w:val="24"/>
        </w:rPr>
        <w:t>- prawidłowa zawartość witaminy C</w:t>
      </w:r>
      <w:r w:rsidR="00810DF2" w:rsidRPr="00156D5E">
        <w:rPr>
          <w:rFonts w:ascii="Times New Roman" w:hAnsi="Times New Roman" w:cs="Times New Roman"/>
          <w:bCs/>
          <w:i/>
          <w:sz w:val="24"/>
          <w:szCs w:val="24"/>
        </w:rPr>
        <w:t xml:space="preserve"> – otrzymuje punkt 1</w:t>
      </w:r>
    </w:p>
    <w:p w:rsidR="00296A33" w:rsidRPr="00156D5E" w:rsidRDefault="00296A33" w:rsidP="00296A33">
      <w:pPr>
        <w:spacing w:after="0" w:line="240" w:lineRule="auto"/>
        <w:ind w:left="567"/>
        <w:jc w:val="both"/>
        <w:rPr>
          <w:rFonts w:ascii="Times New Roman" w:hAnsi="Times New Roman" w:cs="Times New Roman"/>
          <w:i/>
          <w:iCs/>
          <w:sz w:val="24"/>
          <w:szCs w:val="24"/>
        </w:rPr>
      </w:pPr>
      <w:r w:rsidRPr="00156D5E">
        <w:rPr>
          <w:rFonts w:ascii="Times New Roman" w:hAnsi="Times New Roman" w:cs="Times New Roman"/>
          <w:bCs/>
          <w:i/>
          <w:sz w:val="24"/>
          <w:szCs w:val="24"/>
        </w:rPr>
        <w:t>- prawidłowa zawartość witaminy A</w:t>
      </w:r>
      <w:r w:rsidR="00810DF2" w:rsidRPr="00156D5E">
        <w:rPr>
          <w:rFonts w:ascii="Times New Roman" w:hAnsi="Times New Roman" w:cs="Times New Roman"/>
          <w:bCs/>
          <w:i/>
          <w:sz w:val="24"/>
          <w:szCs w:val="24"/>
        </w:rPr>
        <w:t xml:space="preserve"> – otrzymuje punkt 1</w:t>
      </w:r>
    </w:p>
    <w:p w:rsidR="00994A29" w:rsidRPr="00156D5E" w:rsidRDefault="00994A29" w:rsidP="00994A29">
      <w:pPr>
        <w:spacing w:after="0" w:line="240" w:lineRule="auto"/>
        <w:ind w:left="567"/>
        <w:jc w:val="both"/>
        <w:rPr>
          <w:rFonts w:ascii="Times New Roman" w:hAnsi="Times New Roman" w:cs="Times New Roman"/>
          <w:i/>
          <w:iCs/>
          <w:sz w:val="24"/>
          <w:szCs w:val="24"/>
        </w:rPr>
      </w:pPr>
      <w:r w:rsidRPr="00156D5E">
        <w:rPr>
          <w:rFonts w:ascii="Times New Roman" w:hAnsi="Times New Roman" w:cs="Times New Roman"/>
          <w:bCs/>
          <w:i/>
          <w:sz w:val="24"/>
          <w:szCs w:val="24"/>
        </w:rPr>
        <w:t>- prawidłowa zawartość wapnia</w:t>
      </w:r>
      <w:r w:rsidR="00810DF2" w:rsidRPr="00156D5E">
        <w:rPr>
          <w:rFonts w:ascii="Times New Roman" w:hAnsi="Times New Roman" w:cs="Times New Roman"/>
          <w:bCs/>
          <w:i/>
          <w:sz w:val="24"/>
          <w:szCs w:val="24"/>
        </w:rPr>
        <w:t xml:space="preserve"> – otrzymuje punkt 1</w:t>
      </w:r>
    </w:p>
    <w:p w:rsidR="00994A29" w:rsidRPr="00156D5E" w:rsidRDefault="00994A29" w:rsidP="00994A29">
      <w:pPr>
        <w:spacing w:after="0" w:line="240" w:lineRule="auto"/>
        <w:ind w:left="567"/>
        <w:jc w:val="both"/>
        <w:rPr>
          <w:rFonts w:ascii="Times New Roman" w:hAnsi="Times New Roman" w:cs="Times New Roman"/>
          <w:i/>
          <w:iCs/>
          <w:sz w:val="24"/>
          <w:szCs w:val="24"/>
        </w:rPr>
      </w:pPr>
      <w:r w:rsidRPr="00156D5E">
        <w:rPr>
          <w:rFonts w:ascii="Times New Roman" w:hAnsi="Times New Roman" w:cs="Times New Roman"/>
          <w:bCs/>
          <w:i/>
          <w:sz w:val="24"/>
          <w:szCs w:val="24"/>
        </w:rPr>
        <w:t>- prawidłowa zawartość żelaza</w:t>
      </w:r>
      <w:r w:rsidR="00810DF2" w:rsidRPr="00156D5E">
        <w:rPr>
          <w:rFonts w:ascii="Times New Roman" w:hAnsi="Times New Roman" w:cs="Times New Roman"/>
          <w:bCs/>
          <w:i/>
          <w:sz w:val="24"/>
          <w:szCs w:val="24"/>
        </w:rPr>
        <w:t xml:space="preserve"> – otrzymuje punkt 1</w:t>
      </w:r>
    </w:p>
    <w:p w:rsidR="00994A29" w:rsidRPr="00156D5E" w:rsidRDefault="00994A29" w:rsidP="005C5430">
      <w:pPr>
        <w:spacing w:after="0" w:line="240" w:lineRule="auto"/>
        <w:ind w:left="567"/>
        <w:jc w:val="both"/>
        <w:rPr>
          <w:rFonts w:ascii="Times New Roman" w:eastAsia="Times New Roman" w:hAnsi="Times New Roman" w:cs="Times New Roman"/>
          <w:bCs/>
          <w:i/>
          <w:sz w:val="24"/>
          <w:szCs w:val="24"/>
          <w:lang w:eastAsia="pl-PL"/>
        </w:rPr>
      </w:pPr>
      <w:r w:rsidRPr="00156D5E">
        <w:rPr>
          <w:rFonts w:ascii="Times New Roman" w:eastAsia="Times New Roman" w:hAnsi="Times New Roman" w:cs="Times New Roman"/>
          <w:bCs/>
          <w:i/>
          <w:sz w:val="24"/>
          <w:szCs w:val="24"/>
          <w:lang w:eastAsia="pl-PL"/>
        </w:rPr>
        <w:t>Zamawi</w:t>
      </w:r>
      <w:r w:rsidR="005D6062" w:rsidRPr="00156D5E">
        <w:rPr>
          <w:rFonts w:ascii="Times New Roman" w:eastAsia="Times New Roman" w:hAnsi="Times New Roman" w:cs="Times New Roman"/>
          <w:bCs/>
          <w:i/>
          <w:sz w:val="24"/>
          <w:szCs w:val="24"/>
          <w:lang w:eastAsia="pl-PL"/>
        </w:rPr>
        <w:t>a</w:t>
      </w:r>
      <w:r w:rsidRPr="00156D5E">
        <w:rPr>
          <w:rFonts w:ascii="Times New Roman" w:eastAsia="Times New Roman" w:hAnsi="Times New Roman" w:cs="Times New Roman"/>
          <w:bCs/>
          <w:i/>
          <w:sz w:val="24"/>
          <w:szCs w:val="24"/>
          <w:lang w:eastAsia="pl-PL"/>
        </w:rPr>
        <w:t>jący</w:t>
      </w:r>
      <w:r w:rsidR="005D6062" w:rsidRPr="00156D5E">
        <w:rPr>
          <w:rFonts w:ascii="Times New Roman" w:eastAsia="Times New Roman" w:hAnsi="Times New Roman" w:cs="Times New Roman"/>
          <w:bCs/>
          <w:i/>
          <w:sz w:val="24"/>
          <w:szCs w:val="24"/>
          <w:lang w:eastAsia="pl-PL"/>
        </w:rPr>
        <w:t xml:space="preserve"> dla każdej z diet przyzna maksymalnie 77 punktów cząstkowych</w:t>
      </w:r>
    </w:p>
    <w:p w:rsidR="00994A29" w:rsidRPr="00156D5E" w:rsidRDefault="00994A29" w:rsidP="005C5430">
      <w:pPr>
        <w:spacing w:after="0" w:line="240" w:lineRule="auto"/>
        <w:ind w:left="567"/>
        <w:jc w:val="both"/>
        <w:rPr>
          <w:rFonts w:ascii="Times New Roman" w:hAnsi="Times New Roman" w:cs="Times New Roman"/>
          <w:b/>
          <w:bCs/>
          <w:i/>
          <w:sz w:val="24"/>
          <w:szCs w:val="24"/>
        </w:rPr>
      </w:pPr>
    </w:p>
    <w:p w:rsidR="005E69F0" w:rsidRPr="00156D5E" w:rsidRDefault="000E37ED" w:rsidP="005C5430">
      <w:pPr>
        <w:spacing w:after="0" w:line="240" w:lineRule="auto"/>
        <w:ind w:left="567"/>
        <w:jc w:val="both"/>
        <w:rPr>
          <w:rFonts w:ascii="Times New Roman" w:hAnsi="Times New Roman" w:cs="Times New Roman"/>
          <w:b/>
          <w:bCs/>
          <w:sz w:val="24"/>
          <w:szCs w:val="24"/>
        </w:rPr>
      </w:pPr>
      <w:r w:rsidRPr="00156D5E">
        <w:rPr>
          <w:rFonts w:ascii="Times New Roman" w:hAnsi="Times New Roman" w:cs="Times New Roman"/>
          <w:b/>
          <w:bCs/>
          <w:i/>
          <w:sz w:val="24"/>
          <w:szCs w:val="24"/>
        </w:rPr>
        <w:t>3</w:t>
      </w:r>
      <w:r w:rsidR="005E69F0" w:rsidRPr="00156D5E">
        <w:rPr>
          <w:rFonts w:ascii="Times New Roman" w:hAnsi="Times New Roman" w:cs="Times New Roman"/>
          <w:b/>
          <w:bCs/>
          <w:i/>
          <w:sz w:val="24"/>
          <w:szCs w:val="24"/>
        </w:rPr>
        <w:t>.Kryterium różnorodność  posiłków</w:t>
      </w:r>
      <w:r w:rsidRPr="00156D5E">
        <w:rPr>
          <w:rFonts w:ascii="Times New Roman" w:hAnsi="Times New Roman" w:cs="Times New Roman"/>
          <w:b/>
          <w:bCs/>
          <w:i/>
          <w:sz w:val="24"/>
          <w:szCs w:val="24"/>
        </w:rPr>
        <w:t xml:space="preserve"> – wybór zestawu obiadowego  </w:t>
      </w:r>
      <w:r w:rsidR="005E69F0" w:rsidRPr="00156D5E">
        <w:rPr>
          <w:rFonts w:ascii="Times New Roman" w:hAnsi="Times New Roman" w:cs="Times New Roman"/>
          <w:b/>
          <w:bCs/>
          <w:i/>
          <w:sz w:val="24"/>
          <w:szCs w:val="24"/>
        </w:rPr>
        <w:t xml:space="preserve"> - </w:t>
      </w:r>
      <w:r w:rsidR="005E69F0" w:rsidRPr="00156D5E">
        <w:rPr>
          <w:rFonts w:ascii="Times New Roman" w:hAnsi="Times New Roman" w:cs="Times New Roman"/>
          <w:b/>
          <w:bCs/>
          <w:sz w:val="24"/>
          <w:szCs w:val="24"/>
        </w:rPr>
        <w:t xml:space="preserve"> 20 %  </w:t>
      </w:r>
    </w:p>
    <w:p w:rsidR="00395041" w:rsidRPr="00156D5E" w:rsidRDefault="000E37ED" w:rsidP="005C5430">
      <w:pPr>
        <w:tabs>
          <w:tab w:val="left" w:pos="4860"/>
        </w:tabs>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t xml:space="preserve">Maksymalną ilość punktów otrzymuje oferta z największą różnorodnością posiłków. Po zsumowaniu przyznanych punktów porównanie ofert ujmuje zastosowanie następującego wzoru: </w:t>
      </w:r>
    </w:p>
    <w:p w:rsidR="00395041" w:rsidRPr="00156D5E" w:rsidRDefault="00D27387" w:rsidP="005C5430">
      <w:pPr>
        <w:tabs>
          <w:tab w:val="left" w:pos="4860"/>
        </w:tabs>
        <w:spacing w:after="0" w:line="240" w:lineRule="auto"/>
        <w:ind w:left="567"/>
        <w:rPr>
          <w:rFonts w:ascii="Times New Roman" w:hAnsi="Times New Roman" w:cs="Times New Roman"/>
          <w:sz w:val="24"/>
          <w:szCs w:val="24"/>
        </w:rPr>
      </w:pPr>
      <w:r w:rsidRPr="00156D5E">
        <w:rPr>
          <w:rFonts w:ascii="Times New Roman" w:hAnsi="Times New Roman" w:cs="Times New Roman"/>
          <w:i/>
          <w:iCs/>
          <w:position w:val="-24"/>
          <w:sz w:val="24"/>
          <w:szCs w:val="24"/>
        </w:rPr>
        <w:object w:dxaOrig="900" w:dyaOrig="620">
          <v:shape id="_x0000_i1027" type="#_x0000_t75" style="width:45.75pt;height:31.5pt" o:ole="">
            <v:imagedata r:id="rId20" o:title=""/>
          </v:shape>
          <o:OLEObject Type="Embed" ProgID="Equation.3" ShapeID="_x0000_i1027" DrawAspect="Content" ObjectID="_1669447485" r:id="rId21"/>
        </w:object>
      </w:r>
      <w:r w:rsidR="00395041" w:rsidRPr="00156D5E">
        <w:rPr>
          <w:rFonts w:ascii="Times New Roman" w:hAnsi="Times New Roman" w:cs="Times New Roman"/>
          <w:i/>
          <w:iCs/>
          <w:sz w:val="24"/>
          <w:szCs w:val="24"/>
        </w:rPr>
        <w:t>x100pkt. x kryt.</w:t>
      </w:r>
    </w:p>
    <w:p w:rsidR="00395041" w:rsidRPr="00156D5E" w:rsidRDefault="00395041" w:rsidP="005C5430">
      <w:pPr>
        <w:tabs>
          <w:tab w:val="left" w:pos="4860"/>
        </w:tabs>
        <w:spacing w:after="0" w:line="240" w:lineRule="auto"/>
        <w:ind w:left="567"/>
        <w:rPr>
          <w:rFonts w:ascii="Times New Roman" w:hAnsi="Times New Roman" w:cs="Times New Roman"/>
          <w:i/>
          <w:iCs/>
          <w:sz w:val="24"/>
          <w:szCs w:val="24"/>
        </w:rPr>
      </w:pPr>
      <w:r w:rsidRPr="00156D5E">
        <w:rPr>
          <w:rFonts w:ascii="Times New Roman" w:hAnsi="Times New Roman" w:cs="Times New Roman"/>
          <w:i/>
          <w:iCs/>
          <w:sz w:val="24"/>
          <w:szCs w:val="24"/>
        </w:rPr>
        <w:t>gdzie:</w:t>
      </w:r>
    </w:p>
    <w:p w:rsidR="00395041" w:rsidRPr="00156D5E" w:rsidRDefault="00D27387" w:rsidP="001713DE">
      <w:pPr>
        <w:spacing w:after="0" w:line="240" w:lineRule="auto"/>
        <w:ind w:left="426"/>
        <w:rPr>
          <w:rFonts w:ascii="Times New Roman" w:hAnsi="Times New Roman" w:cs="Times New Roman"/>
          <w:i/>
          <w:iCs/>
          <w:sz w:val="24"/>
          <w:szCs w:val="24"/>
        </w:rPr>
      </w:pPr>
      <w:r w:rsidRPr="00156D5E">
        <w:rPr>
          <w:rFonts w:ascii="Times New Roman" w:hAnsi="Times New Roman" w:cs="Times New Roman"/>
          <w:i/>
          <w:iCs/>
          <w:sz w:val="24"/>
          <w:szCs w:val="24"/>
        </w:rPr>
        <w:tab/>
      </w:r>
      <w:r w:rsidR="001713DE" w:rsidRPr="00156D5E">
        <w:rPr>
          <w:rFonts w:ascii="Times New Roman" w:hAnsi="Times New Roman" w:cs="Times New Roman"/>
          <w:i/>
          <w:iCs/>
          <w:sz w:val="24"/>
          <w:szCs w:val="24"/>
        </w:rPr>
        <w:t xml:space="preserve"> </w:t>
      </w:r>
      <w:r w:rsidRPr="00156D5E">
        <w:rPr>
          <w:rFonts w:ascii="Times New Roman" w:hAnsi="Times New Roman" w:cs="Times New Roman"/>
          <w:i/>
          <w:iCs/>
          <w:sz w:val="24"/>
          <w:szCs w:val="24"/>
        </w:rPr>
        <w:t>R</w:t>
      </w:r>
      <w:r w:rsidR="00395041" w:rsidRPr="00156D5E">
        <w:rPr>
          <w:rFonts w:ascii="Times New Roman" w:hAnsi="Times New Roman" w:cs="Times New Roman"/>
          <w:i/>
          <w:iCs/>
          <w:sz w:val="24"/>
          <w:szCs w:val="24"/>
        </w:rPr>
        <w:t>o – ilość punktów oferty ocenianej</w:t>
      </w:r>
      <w:r w:rsidR="001713DE" w:rsidRPr="00156D5E">
        <w:rPr>
          <w:rFonts w:ascii="Times New Roman" w:hAnsi="Times New Roman" w:cs="Times New Roman"/>
          <w:i/>
          <w:iCs/>
          <w:sz w:val="24"/>
          <w:szCs w:val="24"/>
        </w:rPr>
        <w:t xml:space="preserve">  (suma punktów przyznanych , zgodnie z pkt 3.1)</w:t>
      </w:r>
    </w:p>
    <w:p w:rsidR="001713DE" w:rsidRPr="00156D5E" w:rsidRDefault="00395041" w:rsidP="001713DE">
      <w:pPr>
        <w:spacing w:after="0" w:line="240" w:lineRule="auto"/>
        <w:ind w:left="426"/>
        <w:rPr>
          <w:rFonts w:ascii="Times New Roman" w:hAnsi="Times New Roman" w:cs="Times New Roman"/>
          <w:i/>
          <w:iCs/>
          <w:sz w:val="24"/>
          <w:szCs w:val="24"/>
        </w:rPr>
      </w:pPr>
      <w:r w:rsidRPr="00156D5E">
        <w:rPr>
          <w:rFonts w:ascii="Times New Roman" w:hAnsi="Times New Roman" w:cs="Times New Roman"/>
          <w:i/>
          <w:iCs/>
          <w:sz w:val="24"/>
          <w:szCs w:val="24"/>
        </w:rPr>
        <w:t xml:space="preserve">     </w:t>
      </w:r>
      <w:r w:rsidR="00D27387" w:rsidRPr="00156D5E">
        <w:rPr>
          <w:rFonts w:ascii="Times New Roman" w:hAnsi="Times New Roman" w:cs="Times New Roman"/>
          <w:i/>
          <w:iCs/>
          <w:sz w:val="24"/>
          <w:szCs w:val="24"/>
        </w:rPr>
        <w:t xml:space="preserve"> R</w:t>
      </w:r>
      <w:r w:rsidRPr="00156D5E">
        <w:rPr>
          <w:rFonts w:ascii="Times New Roman" w:hAnsi="Times New Roman" w:cs="Times New Roman"/>
          <w:i/>
          <w:iCs/>
          <w:sz w:val="24"/>
          <w:szCs w:val="24"/>
          <w:vertAlign w:val="subscript"/>
        </w:rPr>
        <w:t>N</w:t>
      </w:r>
      <w:r w:rsidRPr="00156D5E">
        <w:rPr>
          <w:rFonts w:ascii="Times New Roman" w:hAnsi="Times New Roman" w:cs="Times New Roman"/>
          <w:i/>
          <w:iCs/>
          <w:sz w:val="24"/>
          <w:szCs w:val="24"/>
        </w:rPr>
        <w:t xml:space="preserve">  – ilość punktów oferty z największą liczbą punktów </w:t>
      </w:r>
      <w:r w:rsidR="001713DE" w:rsidRPr="00156D5E">
        <w:rPr>
          <w:rFonts w:ascii="Times New Roman" w:hAnsi="Times New Roman" w:cs="Times New Roman"/>
          <w:i/>
          <w:iCs/>
          <w:sz w:val="24"/>
          <w:szCs w:val="24"/>
        </w:rPr>
        <w:t>(suma punktów przyznanych , zgodnie z pkt 3.1)</w:t>
      </w:r>
    </w:p>
    <w:p w:rsidR="00395041" w:rsidRPr="00156D5E" w:rsidRDefault="00395041" w:rsidP="005C5430">
      <w:pPr>
        <w:spacing w:after="0" w:line="240" w:lineRule="auto"/>
        <w:ind w:left="567"/>
        <w:rPr>
          <w:rFonts w:ascii="Times New Roman" w:hAnsi="Times New Roman" w:cs="Times New Roman"/>
          <w:i/>
          <w:iCs/>
          <w:sz w:val="24"/>
          <w:szCs w:val="24"/>
        </w:rPr>
      </w:pPr>
    </w:p>
    <w:p w:rsidR="005E69F0" w:rsidRPr="00156D5E" w:rsidRDefault="000E37ED" w:rsidP="005C5430">
      <w:pPr>
        <w:spacing w:after="0" w:line="240" w:lineRule="auto"/>
        <w:ind w:left="567"/>
        <w:rPr>
          <w:rFonts w:ascii="Times New Roman" w:hAnsi="Times New Roman" w:cs="Times New Roman"/>
          <w:iCs/>
          <w:sz w:val="24"/>
          <w:szCs w:val="24"/>
        </w:rPr>
      </w:pPr>
      <w:r w:rsidRPr="00156D5E">
        <w:rPr>
          <w:rFonts w:ascii="Times New Roman" w:hAnsi="Times New Roman" w:cs="Times New Roman"/>
          <w:iCs/>
          <w:sz w:val="24"/>
          <w:szCs w:val="24"/>
        </w:rPr>
        <w:t>3.1.</w:t>
      </w:r>
      <w:r w:rsidR="005E69F0" w:rsidRPr="00156D5E">
        <w:rPr>
          <w:rFonts w:ascii="Times New Roman" w:hAnsi="Times New Roman" w:cs="Times New Roman"/>
          <w:iCs/>
          <w:sz w:val="24"/>
          <w:szCs w:val="24"/>
        </w:rPr>
        <w:t>Zamawiający przyznaje punkty za możliwość wyboru zestawu obiadowego:</w:t>
      </w:r>
    </w:p>
    <w:p w:rsidR="000E37ED" w:rsidRPr="00156D5E" w:rsidRDefault="000E37ED" w:rsidP="000E37ED">
      <w:pPr>
        <w:spacing w:after="0" w:line="240" w:lineRule="auto"/>
        <w:ind w:left="851"/>
        <w:rPr>
          <w:rFonts w:ascii="Times New Roman" w:hAnsi="Times New Roman" w:cs="Times New Roman"/>
          <w:iCs/>
          <w:sz w:val="24"/>
          <w:szCs w:val="24"/>
        </w:rPr>
      </w:pPr>
      <w:r w:rsidRPr="00156D5E">
        <w:rPr>
          <w:rFonts w:ascii="Times New Roman" w:hAnsi="Times New Roman" w:cs="Times New Roman"/>
          <w:iCs/>
          <w:sz w:val="24"/>
          <w:szCs w:val="24"/>
        </w:rPr>
        <w:t xml:space="preserve">a) </w:t>
      </w:r>
      <w:r w:rsidR="005E69F0" w:rsidRPr="00156D5E">
        <w:rPr>
          <w:rFonts w:ascii="Times New Roman" w:hAnsi="Times New Roman" w:cs="Times New Roman"/>
          <w:iCs/>
          <w:sz w:val="24"/>
          <w:szCs w:val="24"/>
        </w:rPr>
        <w:t>dwa rodzaje zupy do wyboru –  5 pkt</w:t>
      </w:r>
    </w:p>
    <w:p w:rsidR="000E37ED" w:rsidRPr="00156D5E" w:rsidRDefault="000E37ED" w:rsidP="000E37ED">
      <w:pPr>
        <w:spacing w:after="0" w:line="240" w:lineRule="auto"/>
        <w:ind w:left="851"/>
        <w:rPr>
          <w:rFonts w:ascii="Times New Roman" w:hAnsi="Times New Roman" w:cs="Times New Roman"/>
          <w:iCs/>
          <w:sz w:val="24"/>
          <w:szCs w:val="24"/>
        </w:rPr>
      </w:pPr>
      <w:r w:rsidRPr="00156D5E">
        <w:rPr>
          <w:rFonts w:ascii="Times New Roman" w:hAnsi="Times New Roman" w:cs="Times New Roman"/>
          <w:iCs/>
          <w:sz w:val="24"/>
          <w:szCs w:val="24"/>
        </w:rPr>
        <w:t xml:space="preserve">b) </w:t>
      </w:r>
      <w:r w:rsidR="005E69F0" w:rsidRPr="00156D5E">
        <w:rPr>
          <w:rFonts w:ascii="Times New Roman" w:hAnsi="Times New Roman" w:cs="Times New Roman"/>
          <w:iCs/>
          <w:sz w:val="24"/>
          <w:szCs w:val="24"/>
        </w:rPr>
        <w:t>dwa rodzaje dania drugiego do wybor</w:t>
      </w:r>
      <w:r w:rsidRPr="00156D5E">
        <w:rPr>
          <w:rFonts w:ascii="Times New Roman" w:hAnsi="Times New Roman" w:cs="Times New Roman"/>
          <w:iCs/>
          <w:sz w:val="24"/>
          <w:szCs w:val="24"/>
        </w:rPr>
        <w:t>u – 10</w:t>
      </w:r>
      <w:r w:rsidR="005E69F0" w:rsidRPr="00156D5E">
        <w:rPr>
          <w:rFonts w:ascii="Times New Roman" w:hAnsi="Times New Roman" w:cs="Times New Roman"/>
          <w:iCs/>
          <w:sz w:val="24"/>
          <w:szCs w:val="24"/>
        </w:rPr>
        <w:t xml:space="preserve"> pkt</w:t>
      </w:r>
    </w:p>
    <w:p w:rsidR="005E69F0" w:rsidRPr="00156D5E" w:rsidRDefault="000E37ED" w:rsidP="000E37ED">
      <w:pPr>
        <w:spacing w:after="0" w:line="240" w:lineRule="auto"/>
        <w:ind w:left="851"/>
        <w:rPr>
          <w:rFonts w:ascii="Times New Roman" w:hAnsi="Times New Roman" w:cs="Times New Roman"/>
          <w:iCs/>
          <w:sz w:val="24"/>
          <w:szCs w:val="24"/>
        </w:rPr>
      </w:pPr>
      <w:r w:rsidRPr="00156D5E">
        <w:rPr>
          <w:rFonts w:ascii="Times New Roman" w:hAnsi="Times New Roman" w:cs="Times New Roman"/>
          <w:iCs/>
          <w:sz w:val="24"/>
          <w:szCs w:val="24"/>
        </w:rPr>
        <w:lastRenderedPageBreak/>
        <w:t xml:space="preserve">c) </w:t>
      </w:r>
      <w:r w:rsidR="005E69F0" w:rsidRPr="00156D5E">
        <w:rPr>
          <w:rFonts w:ascii="Times New Roman" w:hAnsi="Times New Roman" w:cs="Times New Roman"/>
          <w:iCs/>
          <w:sz w:val="24"/>
          <w:szCs w:val="24"/>
        </w:rPr>
        <w:t xml:space="preserve">trzy rodzaje dania drugiego do wyboru </w:t>
      </w:r>
      <w:r w:rsidRPr="00156D5E">
        <w:rPr>
          <w:rFonts w:ascii="Times New Roman" w:hAnsi="Times New Roman" w:cs="Times New Roman"/>
          <w:iCs/>
          <w:sz w:val="24"/>
          <w:szCs w:val="24"/>
        </w:rPr>
        <w:t>w tym 1 danie wegetariańskie - 2</w:t>
      </w:r>
      <w:r w:rsidR="005E69F0" w:rsidRPr="00156D5E">
        <w:rPr>
          <w:rFonts w:ascii="Times New Roman" w:hAnsi="Times New Roman" w:cs="Times New Roman"/>
          <w:iCs/>
          <w:sz w:val="24"/>
          <w:szCs w:val="24"/>
        </w:rPr>
        <w:t>0 pkt</w:t>
      </w:r>
    </w:p>
    <w:p w:rsidR="005E69F0" w:rsidRPr="00156D5E" w:rsidRDefault="005E69F0" w:rsidP="000E37ED">
      <w:pPr>
        <w:spacing w:after="0" w:line="240" w:lineRule="auto"/>
        <w:ind w:left="1134"/>
        <w:rPr>
          <w:rFonts w:ascii="Times New Roman" w:hAnsi="Times New Roman" w:cs="Times New Roman"/>
          <w:bCs/>
          <w:i/>
          <w:sz w:val="24"/>
          <w:szCs w:val="24"/>
        </w:rPr>
      </w:pPr>
      <w:r w:rsidRPr="00156D5E">
        <w:rPr>
          <w:rFonts w:ascii="Times New Roman" w:hAnsi="Times New Roman" w:cs="Times New Roman"/>
          <w:bCs/>
          <w:i/>
          <w:sz w:val="24"/>
          <w:szCs w:val="24"/>
        </w:rPr>
        <w:t>Wykonawca otrzyma 5 pkt, gdy zaoferuje dwa rodzaje zupy do wyboru</w:t>
      </w:r>
    </w:p>
    <w:p w:rsidR="005E69F0" w:rsidRPr="00156D5E" w:rsidRDefault="000E37ED" w:rsidP="000E37ED">
      <w:pPr>
        <w:spacing w:after="0" w:line="240" w:lineRule="auto"/>
        <w:ind w:left="1134"/>
        <w:rPr>
          <w:rFonts w:ascii="Times New Roman" w:hAnsi="Times New Roman" w:cs="Times New Roman"/>
          <w:bCs/>
          <w:i/>
          <w:sz w:val="24"/>
          <w:szCs w:val="24"/>
        </w:rPr>
      </w:pPr>
      <w:r w:rsidRPr="00156D5E">
        <w:rPr>
          <w:rFonts w:ascii="Times New Roman" w:hAnsi="Times New Roman" w:cs="Times New Roman"/>
          <w:bCs/>
          <w:i/>
          <w:sz w:val="24"/>
          <w:szCs w:val="24"/>
        </w:rPr>
        <w:t>Wykonawca otrzyma 10</w:t>
      </w:r>
      <w:r w:rsidR="005E69F0" w:rsidRPr="00156D5E">
        <w:rPr>
          <w:rFonts w:ascii="Times New Roman" w:hAnsi="Times New Roman" w:cs="Times New Roman"/>
          <w:bCs/>
          <w:i/>
          <w:sz w:val="24"/>
          <w:szCs w:val="24"/>
        </w:rPr>
        <w:t xml:space="preserve"> pkt, gdy zaoferuje </w:t>
      </w:r>
      <w:r w:rsidR="005E69F0" w:rsidRPr="00156D5E">
        <w:rPr>
          <w:rFonts w:ascii="Times New Roman" w:hAnsi="Times New Roman" w:cs="Times New Roman"/>
          <w:i/>
          <w:iCs/>
          <w:sz w:val="24"/>
          <w:szCs w:val="24"/>
        </w:rPr>
        <w:t>dwa rodzaje dania drugiego do wyboru</w:t>
      </w:r>
    </w:p>
    <w:p w:rsidR="005E69F0" w:rsidRPr="00156D5E" w:rsidRDefault="005E69F0" w:rsidP="000E37ED">
      <w:pPr>
        <w:spacing w:after="0" w:line="240" w:lineRule="auto"/>
        <w:ind w:left="1134"/>
        <w:rPr>
          <w:rFonts w:ascii="Times New Roman" w:hAnsi="Times New Roman" w:cs="Times New Roman"/>
          <w:bCs/>
          <w:i/>
          <w:sz w:val="24"/>
          <w:szCs w:val="24"/>
        </w:rPr>
      </w:pPr>
      <w:r w:rsidRPr="00156D5E">
        <w:rPr>
          <w:rFonts w:ascii="Times New Roman" w:hAnsi="Times New Roman" w:cs="Times New Roman"/>
          <w:bCs/>
          <w:i/>
          <w:sz w:val="24"/>
          <w:szCs w:val="24"/>
        </w:rPr>
        <w:t xml:space="preserve">Wykonawca otrzyma </w:t>
      </w:r>
      <w:r w:rsidR="000E37ED" w:rsidRPr="00156D5E">
        <w:rPr>
          <w:rFonts w:ascii="Times New Roman" w:hAnsi="Times New Roman" w:cs="Times New Roman"/>
          <w:bCs/>
          <w:i/>
          <w:sz w:val="24"/>
          <w:szCs w:val="24"/>
        </w:rPr>
        <w:t>2</w:t>
      </w:r>
      <w:r w:rsidRPr="00156D5E">
        <w:rPr>
          <w:rFonts w:ascii="Times New Roman" w:hAnsi="Times New Roman" w:cs="Times New Roman"/>
          <w:bCs/>
          <w:i/>
          <w:sz w:val="24"/>
          <w:szCs w:val="24"/>
        </w:rPr>
        <w:t xml:space="preserve">0 pkt, gdy zaoferuje </w:t>
      </w:r>
      <w:r w:rsidRPr="00156D5E">
        <w:rPr>
          <w:rFonts w:ascii="Times New Roman" w:hAnsi="Times New Roman" w:cs="Times New Roman"/>
          <w:i/>
          <w:iCs/>
          <w:sz w:val="24"/>
          <w:szCs w:val="24"/>
        </w:rPr>
        <w:t>trzy rodzaje dania drugiego do wyboru w tym 1 danie wegetariańskie</w:t>
      </w:r>
    </w:p>
    <w:p w:rsidR="005E69F0" w:rsidRPr="00156D5E" w:rsidRDefault="005E69F0" w:rsidP="000E37ED">
      <w:pPr>
        <w:spacing w:after="0" w:line="240" w:lineRule="auto"/>
        <w:ind w:left="1134"/>
        <w:rPr>
          <w:rFonts w:ascii="Times New Roman" w:hAnsi="Times New Roman" w:cs="Times New Roman"/>
          <w:i/>
          <w:iCs/>
          <w:sz w:val="24"/>
          <w:szCs w:val="24"/>
        </w:rPr>
      </w:pPr>
      <w:r w:rsidRPr="00156D5E">
        <w:rPr>
          <w:rFonts w:ascii="Times New Roman" w:hAnsi="Times New Roman" w:cs="Times New Roman"/>
          <w:bCs/>
          <w:i/>
          <w:sz w:val="24"/>
          <w:szCs w:val="24"/>
        </w:rPr>
        <w:t>Zamawiający nie przyznaje dodatkowych punktów za zaoferowanie większej ilości potraw.</w:t>
      </w:r>
    </w:p>
    <w:p w:rsidR="005E69F0" w:rsidRPr="00156D5E" w:rsidRDefault="005E69F0" w:rsidP="00395041">
      <w:pPr>
        <w:spacing w:after="0" w:line="240" w:lineRule="auto"/>
        <w:ind w:left="567"/>
        <w:jc w:val="both"/>
        <w:rPr>
          <w:rFonts w:ascii="Times New Roman" w:hAnsi="Times New Roman" w:cs="Times New Roman"/>
          <w:bCs/>
          <w:i/>
          <w:sz w:val="24"/>
          <w:szCs w:val="24"/>
        </w:rPr>
      </w:pPr>
      <w:r w:rsidRPr="00156D5E">
        <w:rPr>
          <w:rFonts w:ascii="Times New Roman" w:hAnsi="Times New Roman" w:cs="Times New Roman"/>
          <w:bCs/>
          <w:i/>
          <w:sz w:val="24"/>
          <w:szCs w:val="24"/>
        </w:rPr>
        <w:t>Uwaga:</w:t>
      </w:r>
    </w:p>
    <w:p w:rsidR="005E69F0" w:rsidRPr="00156D5E" w:rsidRDefault="005E69F0" w:rsidP="00395041">
      <w:pPr>
        <w:spacing w:after="0" w:line="240" w:lineRule="auto"/>
        <w:ind w:left="567"/>
        <w:jc w:val="both"/>
        <w:rPr>
          <w:rFonts w:ascii="Times New Roman" w:hAnsi="Times New Roman" w:cs="Times New Roman"/>
          <w:bCs/>
          <w:sz w:val="24"/>
          <w:szCs w:val="24"/>
        </w:rPr>
      </w:pPr>
      <w:r w:rsidRPr="00156D5E">
        <w:rPr>
          <w:rFonts w:ascii="Times New Roman" w:hAnsi="Times New Roman" w:cs="Times New Roman"/>
          <w:bCs/>
          <w:i/>
          <w:sz w:val="24"/>
          <w:szCs w:val="24"/>
        </w:rPr>
        <w:t>Zamawiający informuje, iż możliwość wyboru zestawu obiadowego dotyczy dnia następnego od dnia złożenia zamówienia przez dietetyka z oddziału szpitala</w:t>
      </w:r>
      <w:r w:rsidRPr="00156D5E">
        <w:rPr>
          <w:rFonts w:ascii="Times New Roman" w:hAnsi="Times New Roman" w:cs="Times New Roman"/>
          <w:bCs/>
          <w:sz w:val="24"/>
          <w:szCs w:val="24"/>
        </w:rPr>
        <w:t xml:space="preserve">. </w:t>
      </w:r>
    </w:p>
    <w:p w:rsidR="00FD0894" w:rsidRPr="00156D5E" w:rsidRDefault="00FD0894" w:rsidP="001821F0">
      <w:pPr>
        <w:tabs>
          <w:tab w:val="left" w:pos="5670"/>
          <w:tab w:val="left" w:pos="6096"/>
        </w:tabs>
        <w:spacing w:after="0" w:line="240" w:lineRule="auto"/>
        <w:rPr>
          <w:rFonts w:ascii="Times New Roman" w:hAnsi="Times New Roman" w:cs="Times New Roman"/>
          <w:bCs/>
          <w:color w:val="000000"/>
          <w:sz w:val="24"/>
          <w:szCs w:val="24"/>
        </w:rPr>
      </w:pPr>
      <w:r w:rsidRPr="00156D5E">
        <w:rPr>
          <w:rFonts w:ascii="Times New Roman" w:hAnsi="Times New Roman" w:cs="Times New Roman"/>
          <w:bCs/>
          <w:color w:val="000000"/>
          <w:sz w:val="24"/>
          <w:szCs w:val="24"/>
        </w:rPr>
        <w:t xml:space="preserve"> </w:t>
      </w:r>
    </w:p>
    <w:p w:rsidR="00FD0894" w:rsidRPr="00156D5E" w:rsidRDefault="00E370DB" w:rsidP="000E37ED">
      <w:pPr>
        <w:shd w:val="clear" w:color="auto" w:fill="FFFFFF"/>
        <w:spacing w:after="0" w:line="240" w:lineRule="auto"/>
        <w:jc w:val="both"/>
        <w:rPr>
          <w:rFonts w:ascii="Times New Roman" w:hAnsi="Times New Roman" w:cs="Times New Roman"/>
          <w:color w:val="000000"/>
          <w:spacing w:val="-5"/>
          <w:sz w:val="24"/>
          <w:szCs w:val="24"/>
        </w:rPr>
      </w:pPr>
      <w:r w:rsidRPr="00156D5E">
        <w:rPr>
          <w:rFonts w:ascii="Times New Roman" w:hAnsi="Times New Roman" w:cs="Times New Roman"/>
          <w:color w:val="000000"/>
          <w:spacing w:val="-5"/>
          <w:sz w:val="24"/>
          <w:szCs w:val="24"/>
        </w:rPr>
        <w:t>14.5</w:t>
      </w:r>
      <w:r w:rsidR="00FD0894" w:rsidRPr="00156D5E">
        <w:rPr>
          <w:rFonts w:ascii="Times New Roman" w:hAnsi="Times New Roman" w:cs="Times New Roman"/>
          <w:color w:val="000000"/>
          <w:spacing w:val="-5"/>
          <w:sz w:val="24"/>
          <w:szCs w:val="24"/>
        </w:rPr>
        <w:t>.Zamawiający za najkorzystniejszą uzna ofertę, która uzyska największą ilość punktów wagowych (X) , według formuły:</w:t>
      </w:r>
    </w:p>
    <w:p w:rsidR="00FD0894" w:rsidRPr="00156D5E" w:rsidRDefault="00FD0894" w:rsidP="000E37ED">
      <w:pPr>
        <w:shd w:val="clear" w:color="auto" w:fill="FFFFFF"/>
        <w:spacing w:after="0" w:line="240" w:lineRule="auto"/>
        <w:jc w:val="both"/>
        <w:rPr>
          <w:rFonts w:ascii="Times New Roman" w:hAnsi="Times New Roman" w:cs="Times New Roman"/>
          <w:color w:val="000000"/>
          <w:spacing w:val="-3"/>
          <w:sz w:val="24"/>
          <w:szCs w:val="24"/>
        </w:rPr>
      </w:pPr>
      <w:r w:rsidRPr="00156D5E">
        <w:rPr>
          <w:rFonts w:ascii="Times New Roman" w:hAnsi="Times New Roman" w:cs="Times New Roman"/>
          <w:color w:val="000000"/>
          <w:spacing w:val="-3"/>
          <w:sz w:val="24"/>
          <w:szCs w:val="24"/>
        </w:rPr>
        <w:t xml:space="preserve">X =  </w:t>
      </w:r>
      <w:proofErr w:type="spellStart"/>
      <w:r w:rsidRPr="00156D5E">
        <w:rPr>
          <w:rFonts w:ascii="Times New Roman" w:hAnsi="Times New Roman" w:cs="Times New Roman"/>
          <w:color w:val="000000"/>
          <w:spacing w:val="-3"/>
          <w:sz w:val="24"/>
          <w:szCs w:val="24"/>
        </w:rPr>
        <w:t>X</w:t>
      </w:r>
      <w:r w:rsidRPr="00156D5E">
        <w:rPr>
          <w:rFonts w:ascii="Times New Roman" w:hAnsi="Times New Roman" w:cs="Times New Roman"/>
          <w:color w:val="000000"/>
          <w:spacing w:val="-3"/>
          <w:sz w:val="24"/>
          <w:szCs w:val="24"/>
          <w:vertAlign w:val="subscript"/>
        </w:rPr>
        <w:t>c</w:t>
      </w:r>
      <w:proofErr w:type="spellEnd"/>
      <w:r w:rsidRPr="00156D5E">
        <w:rPr>
          <w:rFonts w:ascii="Times New Roman" w:hAnsi="Times New Roman" w:cs="Times New Roman"/>
          <w:color w:val="000000"/>
          <w:spacing w:val="-3"/>
          <w:sz w:val="24"/>
          <w:szCs w:val="24"/>
          <w:vertAlign w:val="subscript"/>
        </w:rPr>
        <w:t xml:space="preserve"> </w:t>
      </w:r>
      <w:r w:rsidRPr="00156D5E">
        <w:rPr>
          <w:rFonts w:ascii="Times New Roman" w:hAnsi="Times New Roman" w:cs="Times New Roman"/>
          <w:color w:val="000000"/>
          <w:spacing w:val="-3"/>
          <w:sz w:val="24"/>
          <w:szCs w:val="24"/>
        </w:rPr>
        <w:t xml:space="preserve">+ </w:t>
      </w:r>
      <w:proofErr w:type="spellStart"/>
      <w:r w:rsidRPr="00156D5E">
        <w:rPr>
          <w:rFonts w:ascii="Times New Roman" w:hAnsi="Times New Roman" w:cs="Times New Roman"/>
          <w:color w:val="000000"/>
          <w:spacing w:val="-3"/>
          <w:sz w:val="24"/>
          <w:szCs w:val="24"/>
        </w:rPr>
        <w:t>X</w:t>
      </w:r>
      <w:r w:rsidR="005E69F0" w:rsidRPr="00156D5E">
        <w:rPr>
          <w:rFonts w:ascii="Times New Roman" w:hAnsi="Times New Roman" w:cs="Times New Roman"/>
          <w:color w:val="000000"/>
          <w:spacing w:val="-3"/>
          <w:sz w:val="24"/>
          <w:szCs w:val="24"/>
          <w:vertAlign w:val="subscript"/>
        </w:rPr>
        <w:t>j</w:t>
      </w:r>
      <w:proofErr w:type="spellEnd"/>
      <w:r w:rsidR="005E69F0" w:rsidRPr="00156D5E">
        <w:rPr>
          <w:rFonts w:ascii="Times New Roman" w:hAnsi="Times New Roman" w:cs="Times New Roman"/>
          <w:color w:val="000000"/>
          <w:spacing w:val="-3"/>
          <w:sz w:val="24"/>
          <w:szCs w:val="24"/>
        </w:rPr>
        <w:t xml:space="preserve">+ </w:t>
      </w:r>
      <w:proofErr w:type="spellStart"/>
      <w:r w:rsidR="005E69F0" w:rsidRPr="00156D5E">
        <w:rPr>
          <w:rFonts w:ascii="Times New Roman" w:hAnsi="Times New Roman" w:cs="Times New Roman"/>
          <w:color w:val="000000"/>
          <w:spacing w:val="-3"/>
          <w:sz w:val="24"/>
          <w:szCs w:val="24"/>
        </w:rPr>
        <w:t>X</w:t>
      </w:r>
      <w:r w:rsidR="005E69F0" w:rsidRPr="00156D5E">
        <w:rPr>
          <w:rFonts w:ascii="Times New Roman" w:hAnsi="Times New Roman" w:cs="Times New Roman"/>
          <w:color w:val="000000"/>
          <w:spacing w:val="-3"/>
          <w:sz w:val="24"/>
          <w:szCs w:val="24"/>
          <w:vertAlign w:val="subscript"/>
        </w:rPr>
        <w:t>r</w:t>
      </w:r>
      <w:proofErr w:type="spellEnd"/>
    </w:p>
    <w:p w:rsidR="00FD0894" w:rsidRPr="00156D5E" w:rsidRDefault="00FD0894" w:rsidP="000E37ED">
      <w:pPr>
        <w:shd w:val="clear" w:color="auto" w:fill="FFFFFF"/>
        <w:spacing w:after="0" w:line="240" w:lineRule="auto"/>
        <w:jc w:val="both"/>
        <w:rPr>
          <w:rFonts w:ascii="Times New Roman" w:hAnsi="Times New Roman" w:cs="Times New Roman"/>
          <w:color w:val="000000"/>
          <w:spacing w:val="-3"/>
          <w:sz w:val="24"/>
          <w:szCs w:val="24"/>
        </w:rPr>
      </w:pPr>
      <w:r w:rsidRPr="00156D5E">
        <w:rPr>
          <w:rFonts w:ascii="Times New Roman" w:hAnsi="Times New Roman" w:cs="Times New Roman"/>
          <w:color w:val="000000"/>
          <w:spacing w:val="-3"/>
          <w:sz w:val="24"/>
          <w:szCs w:val="24"/>
        </w:rPr>
        <w:t>(</w:t>
      </w:r>
      <w:proofErr w:type="spellStart"/>
      <w:r w:rsidRPr="00156D5E">
        <w:rPr>
          <w:rFonts w:ascii="Times New Roman" w:hAnsi="Times New Roman" w:cs="Times New Roman"/>
          <w:color w:val="000000"/>
          <w:spacing w:val="-3"/>
          <w:sz w:val="24"/>
          <w:szCs w:val="24"/>
        </w:rPr>
        <w:t>X</w:t>
      </w:r>
      <w:r w:rsidRPr="00156D5E">
        <w:rPr>
          <w:rFonts w:ascii="Times New Roman" w:hAnsi="Times New Roman" w:cs="Times New Roman"/>
          <w:color w:val="000000"/>
          <w:spacing w:val="-3"/>
          <w:sz w:val="24"/>
          <w:szCs w:val="24"/>
          <w:vertAlign w:val="subscript"/>
        </w:rPr>
        <w:t>c</w:t>
      </w:r>
      <w:proofErr w:type="spellEnd"/>
      <w:r w:rsidRPr="00156D5E">
        <w:rPr>
          <w:rFonts w:ascii="Times New Roman" w:hAnsi="Times New Roman" w:cs="Times New Roman"/>
          <w:color w:val="000000"/>
          <w:spacing w:val="-3"/>
          <w:sz w:val="24"/>
          <w:szCs w:val="24"/>
        </w:rPr>
        <w:t xml:space="preserve"> -</w:t>
      </w:r>
      <w:r w:rsidR="00CF6E1A" w:rsidRPr="00156D5E">
        <w:rPr>
          <w:rFonts w:ascii="Times New Roman" w:hAnsi="Times New Roman" w:cs="Times New Roman"/>
          <w:color w:val="000000"/>
          <w:spacing w:val="-3"/>
          <w:sz w:val="24"/>
          <w:szCs w:val="24"/>
        </w:rPr>
        <w:t xml:space="preserve"> punkty wagowe w kryterium cena</w:t>
      </w:r>
      <w:r w:rsidRPr="00156D5E">
        <w:rPr>
          <w:rFonts w:ascii="Times New Roman" w:hAnsi="Times New Roman" w:cs="Times New Roman"/>
          <w:color w:val="000000"/>
          <w:spacing w:val="-3"/>
          <w:sz w:val="24"/>
          <w:szCs w:val="24"/>
        </w:rPr>
        <w:t xml:space="preserve">, </w:t>
      </w:r>
      <w:proofErr w:type="spellStart"/>
      <w:r w:rsidRPr="00156D5E">
        <w:rPr>
          <w:rFonts w:ascii="Times New Roman" w:hAnsi="Times New Roman" w:cs="Times New Roman"/>
          <w:color w:val="000000"/>
          <w:spacing w:val="-3"/>
          <w:sz w:val="24"/>
          <w:szCs w:val="24"/>
        </w:rPr>
        <w:t>X</w:t>
      </w:r>
      <w:r w:rsidR="005E69F0" w:rsidRPr="00156D5E">
        <w:rPr>
          <w:rFonts w:ascii="Times New Roman" w:hAnsi="Times New Roman" w:cs="Times New Roman"/>
          <w:color w:val="000000"/>
          <w:spacing w:val="-3"/>
          <w:sz w:val="24"/>
          <w:szCs w:val="24"/>
          <w:vertAlign w:val="subscript"/>
        </w:rPr>
        <w:t>j</w:t>
      </w:r>
      <w:proofErr w:type="spellEnd"/>
      <w:r w:rsidRPr="00156D5E">
        <w:rPr>
          <w:rFonts w:ascii="Times New Roman" w:hAnsi="Times New Roman" w:cs="Times New Roman"/>
          <w:color w:val="000000"/>
          <w:spacing w:val="-3"/>
          <w:sz w:val="24"/>
          <w:szCs w:val="24"/>
        </w:rPr>
        <w:t xml:space="preserve">  - punkty wag</w:t>
      </w:r>
      <w:r w:rsidR="00B620C2" w:rsidRPr="00156D5E">
        <w:rPr>
          <w:rFonts w:ascii="Times New Roman" w:hAnsi="Times New Roman" w:cs="Times New Roman"/>
          <w:color w:val="000000"/>
          <w:spacing w:val="-3"/>
          <w:sz w:val="24"/>
          <w:szCs w:val="24"/>
        </w:rPr>
        <w:t>owe ja</w:t>
      </w:r>
      <w:r w:rsidR="005E69F0" w:rsidRPr="00156D5E">
        <w:rPr>
          <w:rFonts w:ascii="Times New Roman" w:hAnsi="Times New Roman" w:cs="Times New Roman"/>
          <w:color w:val="000000"/>
          <w:spacing w:val="-3"/>
          <w:sz w:val="24"/>
          <w:szCs w:val="24"/>
        </w:rPr>
        <w:t>kość,</w:t>
      </w:r>
      <w:r w:rsidR="003A128B" w:rsidRPr="00156D5E">
        <w:rPr>
          <w:rFonts w:ascii="Times New Roman" w:hAnsi="Times New Roman" w:cs="Times New Roman"/>
          <w:color w:val="000000"/>
          <w:spacing w:val="-3"/>
          <w:sz w:val="24"/>
          <w:szCs w:val="24"/>
        </w:rPr>
        <w:t xml:space="preserve"> </w:t>
      </w:r>
      <w:proofErr w:type="spellStart"/>
      <w:r w:rsidR="003A128B" w:rsidRPr="00156D5E">
        <w:rPr>
          <w:rFonts w:ascii="Times New Roman" w:hAnsi="Times New Roman" w:cs="Times New Roman"/>
          <w:color w:val="000000"/>
          <w:spacing w:val="-3"/>
          <w:sz w:val="24"/>
          <w:szCs w:val="24"/>
        </w:rPr>
        <w:t>X</w:t>
      </w:r>
      <w:r w:rsidR="00D27387" w:rsidRPr="00156D5E">
        <w:rPr>
          <w:rFonts w:ascii="Times New Roman" w:hAnsi="Times New Roman" w:cs="Times New Roman"/>
          <w:color w:val="000000"/>
          <w:spacing w:val="-3"/>
          <w:sz w:val="24"/>
          <w:szCs w:val="24"/>
          <w:vertAlign w:val="subscript"/>
        </w:rPr>
        <w:t>r</w:t>
      </w:r>
      <w:proofErr w:type="spellEnd"/>
      <w:r w:rsidR="00FF4CB0" w:rsidRPr="00156D5E">
        <w:rPr>
          <w:rFonts w:ascii="Times New Roman" w:hAnsi="Times New Roman" w:cs="Times New Roman"/>
          <w:color w:val="000000"/>
          <w:spacing w:val="-3"/>
          <w:sz w:val="24"/>
          <w:szCs w:val="24"/>
        </w:rPr>
        <w:t xml:space="preserve">  - punkty wagowe r</w:t>
      </w:r>
      <w:r w:rsidR="00D27387" w:rsidRPr="00156D5E">
        <w:rPr>
          <w:rFonts w:ascii="Times New Roman" w:hAnsi="Times New Roman" w:cs="Times New Roman"/>
          <w:color w:val="000000"/>
          <w:spacing w:val="-3"/>
          <w:sz w:val="24"/>
          <w:szCs w:val="24"/>
        </w:rPr>
        <w:t>óżnorodność posiłków</w:t>
      </w:r>
      <w:r w:rsidRPr="00156D5E">
        <w:rPr>
          <w:rFonts w:ascii="Times New Roman" w:hAnsi="Times New Roman" w:cs="Times New Roman"/>
          <w:color w:val="000000"/>
          <w:spacing w:val="-3"/>
          <w:sz w:val="24"/>
          <w:szCs w:val="24"/>
        </w:rPr>
        <w:t>)</w:t>
      </w:r>
    </w:p>
    <w:p w:rsidR="00FB7DE4" w:rsidRPr="00156D5E" w:rsidRDefault="00E370DB" w:rsidP="000E37ED">
      <w:pPr>
        <w:shd w:val="clear" w:color="auto" w:fill="FFFFFF"/>
        <w:spacing w:after="0" w:line="240" w:lineRule="auto"/>
        <w:jc w:val="both"/>
        <w:rPr>
          <w:rFonts w:ascii="Times New Roman" w:hAnsi="Times New Roman" w:cs="Times New Roman"/>
          <w:sz w:val="24"/>
          <w:szCs w:val="24"/>
        </w:rPr>
      </w:pPr>
      <w:r w:rsidRPr="00156D5E">
        <w:rPr>
          <w:rFonts w:ascii="Times New Roman" w:hAnsi="Times New Roman" w:cs="Times New Roman"/>
          <w:color w:val="000000"/>
          <w:spacing w:val="-5"/>
          <w:sz w:val="24"/>
          <w:szCs w:val="24"/>
        </w:rPr>
        <w:t>14.6</w:t>
      </w:r>
      <w:r w:rsidR="00FB7DE4" w:rsidRPr="00156D5E">
        <w:rPr>
          <w:rFonts w:ascii="Times New Roman" w:hAnsi="Times New Roman" w:cs="Times New Roman"/>
          <w:color w:val="000000"/>
          <w:spacing w:val="-5"/>
          <w:sz w:val="24"/>
          <w:szCs w:val="24"/>
        </w:rPr>
        <w:t>.Zamawiający zastosuje zaokrąglanie wyników do dwóch miejsc po przecinku.</w:t>
      </w:r>
    </w:p>
    <w:p w:rsidR="00FD0894" w:rsidRPr="00156D5E" w:rsidRDefault="00E370DB" w:rsidP="000E37ED">
      <w:pPr>
        <w:spacing w:after="0" w:line="240" w:lineRule="auto"/>
        <w:jc w:val="both"/>
        <w:rPr>
          <w:rFonts w:ascii="Times New Roman" w:hAnsi="Times New Roman" w:cs="Times New Roman"/>
          <w:bCs/>
          <w:sz w:val="24"/>
          <w:szCs w:val="24"/>
        </w:rPr>
      </w:pPr>
      <w:r w:rsidRPr="00156D5E">
        <w:rPr>
          <w:rFonts w:ascii="Times New Roman" w:hAnsi="Times New Roman" w:cs="Times New Roman"/>
          <w:bCs/>
          <w:sz w:val="24"/>
          <w:szCs w:val="24"/>
        </w:rPr>
        <w:t>14.7</w:t>
      </w:r>
      <w:r w:rsidR="00FD0894" w:rsidRPr="00156D5E">
        <w:rPr>
          <w:rFonts w:ascii="Times New Roman" w:hAnsi="Times New Roman" w:cs="Times New Roman"/>
          <w:bCs/>
          <w:sz w:val="24"/>
          <w:szCs w:val="24"/>
        </w:rPr>
        <w:t>.Jeżeli Zamawiający nie będzie mógł wybrać  oferty najkorzystniejszej z uwagi na to, że dwie lub więcej ofert przedstawia taki sam bilans ceny i innych kryteriów oceny ofert, Zamawiający spośród tych ofert wybierze ofertę z najniższą ceną.</w:t>
      </w:r>
    </w:p>
    <w:p w:rsidR="00FD0894" w:rsidRPr="00650BF0" w:rsidRDefault="00FD0894" w:rsidP="00FD0894">
      <w:pPr>
        <w:pStyle w:val="Tekstpodstawowy"/>
        <w:ind w:left="709" w:hanging="709"/>
        <w:jc w:val="both"/>
        <w:rPr>
          <w:b/>
          <w:sz w:val="22"/>
          <w:szCs w:val="22"/>
          <w:u w:val="single"/>
        </w:rPr>
      </w:pPr>
    </w:p>
    <w:p w:rsidR="00FD0894" w:rsidRPr="00650BF0" w:rsidRDefault="00395041" w:rsidP="00FD0894">
      <w:pPr>
        <w:widowControl w:val="0"/>
        <w:autoSpaceDE w:val="0"/>
        <w:autoSpaceDN w:val="0"/>
        <w:adjustRightInd w:val="0"/>
        <w:spacing w:after="0" w:line="240" w:lineRule="auto"/>
        <w:jc w:val="both"/>
        <w:rPr>
          <w:rFonts w:ascii="Times New Roman" w:eastAsia="SimSun" w:hAnsi="Times New Roman" w:cs="Times New Roman"/>
        </w:rPr>
      </w:pPr>
      <w:r w:rsidRPr="00650BF0">
        <w:rPr>
          <w:rFonts w:ascii="Times New Roman" w:eastAsia="SimSun" w:hAnsi="Times New Roman" w:cs="Times New Roman"/>
          <w:b/>
          <w:bCs/>
          <w:u w:val="single"/>
        </w:rPr>
        <w:t>XV. INFORMACJE O FORMALNOŚCIACH, JAKIE WINNY BYĆ DOPEŁNIONE PO WYBORZE OFERTY W CELU ZAWARCIA UMOWY W SPRAWIE ZAMÓWIENIA ORA</w:t>
      </w:r>
      <w:r w:rsidR="00FF4CB0">
        <w:rPr>
          <w:rFonts w:ascii="Times New Roman" w:eastAsia="SimSun" w:hAnsi="Times New Roman" w:cs="Times New Roman"/>
          <w:b/>
          <w:bCs/>
          <w:u w:val="single"/>
        </w:rPr>
        <w:t>Z</w:t>
      </w:r>
      <w:r w:rsidRPr="00650BF0">
        <w:rPr>
          <w:rFonts w:ascii="Times New Roman" w:eastAsia="SimSun" w:hAnsi="Times New Roman" w:cs="Times New Roman"/>
          <w:b/>
          <w:bCs/>
          <w:u w:val="single"/>
        </w:rPr>
        <w:t xml:space="preserve"> WARUNKI ZMIANY UMOWY</w:t>
      </w:r>
    </w:p>
    <w:p w:rsidR="000C602F" w:rsidRPr="00156D5E" w:rsidRDefault="000C602F" w:rsidP="000C602F">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15.1.Zawiadomienie Wykonawcy o wyborze jego oferty będzie jednocześnie zaproszeniem          </w:t>
      </w:r>
      <w:r w:rsidRPr="00156D5E">
        <w:rPr>
          <w:rFonts w:ascii="Times New Roman" w:hAnsi="Times New Roman" w:cs="Times New Roman"/>
          <w:sz w:val="24"/>
          <w:szCs w:val="24"/>
        </w:rPr>
        <w:br/>
        <w:t>do zawarcia umowy. Umowa zostanie zawarta w terminie max. 10 dni od daty powiadomienia o wyborze najkorzystniejszej oferty.</w:t>
      </w:r>
    </w:p>
    <w:p w:rsidR="000C602F" w:rsidRPr="00156D5E" w:rsidRDefault="000C602F" w:rsidP="000C602F">
      <w:pPr>
        <w:tabs>
          <w:tab w:val="left" w:pos="7655"/>
          <w:tab w:val="left" w:pos="8505"/>
        </w:tabs>
        <w:spacing w:after="0" w:line="240" w:lineRule="auto"/>
        <w:rPr>
          <w:rFonts w:ascii="Times New Roman" w:hAnsi="Times New Roman" w:cs="Times New Roman"/>
          <w:sz w:val="24"/>
          <w:szCs w:val="24"/>
        </w:rPr>
      </w:pPr>
      <w:r w:rsidRPr="00156D5E">
        <w:rPr>
          <w:rFonts w:ascii="Times New Roman" w:hAnsi="Times New Roman" w:cs="Times New Roman"/>
          <w:sz w:val="24"/>
          <w:szCs w:val="24"/>
        </w:rPr>
        <w:t>Zamawiający powiadomi wybranego Wykonawcę o miejscu i terminie podpisania umowy.</w:t>
      </w:r>
      <w:r w:rsidRPr="00156D5E">
        <w:rPr>
          <w:rFonts w:ascii="Times New Roman" w:hAnsi="Times New Roman" w:cs="Times New Roman"/>
          <w:sz w:val="24"/>
          <w:szCs w:val="24"/>
        </w:rPr>
        <w:br/>
        <w:t xml:space="preserve">15.2.Jeżeli zostanie wybrana oferta Wykonawców wspólnie ubiegających się o zamówienie, Zamawiający będzie wymagał przed zawarciem umowy przedłożenia umowy regulującej współpracę tych Wykonawców. </w:t>
      </w:r>
      <w:r w:rsidRPr="00156D5E">
        <w:rPr>
          <w:rFonts w:ascii="Times New Roman" w:hAnsi="Times New Roman" w:cs="Times New Roman"/>
          <w:sz w:val="24"/>
          <w:szCs w:val="24"/>
        </w:rPr>
        <w:br/>
        <w:t>15.3.Brak przekazania przed podpisaniem umowy dokumentów wymienionych w pkt. 2 będzie jednoznaczny z odmową podpisania umowy przez Wykonawcę.</w:t>
      </w:r>
    </w:p>
    <w:p w:rsidR="000C602F" w:rsidRPr="00156D5E" w:rsidRDefault="000C602F" w:rsidP="000C602F">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15.4.Jeżeli Wykonawca, którego oferta została wybrana jako najkorzystniejsza, uchyla się od zawarcia umowy, Zamawiający będzie mógł zbadać, czy nie podlega wykluczeniu oraz czy spełnia warunki udziału w postępowaniu Wykonawca, który złożył ofertę najwyżej ocenioną spośród pozostałych ofert.</w:t>
      </w:r>
    </w:p>
    <w:p w:rsidR="00514E0C" w:rsidRDefault="00514E0C"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FD0894" w:rsidRPr="00650BF0" w:rsidRDefault="00395041" w:rsidP="00FD0894">
      <w:pPr>
        <w:widowControl w:val="0"/>
        <w:autoSpaceDE w:val="0"/>
        <w:autoSpaceDN w:val="0"/>
        <w:adjustRightInd w:val="0"/>
        <w:spacing w:after="0" w:line="240" w:lineRule="auto"/>
        <w:jc w:val="both"/>
        <w:rPr>
          <w:rFonts w:ascii="Times New Roman" w:eastAsia="SimSun" w:hAnsi="Times New Roman" w:cs="Times New Roman"/>
        </w:rPr>
      </w:pPr>
      <w:r w:rsidRPr="00650BF0">
        <w:rPr>
          <w:rFonts w:ascii="Times New Roman" w:eastAsia="SimSun" w:hAnsi="Times New Roman" w:cs="Times New Roman"/>
          <w:b/>
          <w:bCs/>
          <w:u w:val="single"/>
        </w:rPr>
        <w:t>XVI</w:t>
      </w:r>
      <w:r w:rsidR="000C602F">
        <w:rPr>
          <w:rFonts w:ascii="Times New Roman" w:eastAsia="SimSun" w:hAnsi="Times New Roman" w:cs="Times New Roman"/>
          <w:b/>
          <w:bCs/>
          <w:u w:val="single"/>
        </w:rPr>
        <w:t>.</w:t>
      </w:r>
      <w:r w:rsidRPr="00650BF0">
        <w:rPr>
          <w:rFonts w:ascii="Times New Roman" w:eastAsia="SimSun" w:hAnsi="Times New Roman" w:cs="Times New Roman"/>
          <w:b/>
          <w:bCs/>
          <w:u w:val="single"/>
        </w:rPr>
        <w:t xml:space="preserve"> POUCZENIE O ŚRODKACH OCHRONY PRAWNEJ PRZYSŁUGUJĄCYCH WYKONAWCY W TOKU POSTĘPOWANIA O UDZIELENIE ZAMÓWIENIA</w:t>
      </w:r>
    </w:p>
    <w:p w:rsidR="00FD0894" w:rsidRPr="000C602F" w:rsidRDefault="00B740E3" w:rsidP="007618BF">
      <w:pPr>
        <w:pStyle w:val="Tekstpodstawowy"/>
        <w:jc w:val="both"/>
        <w:rPr>
          <w:b/>
          <w:bCs/>
          <w:sz w:val="24"/>
          <w:szCs w:val="24"/>
        </w:rPr>
      </w:pPr>
      <w:r w:rsidRPr="00056C7E">
        <w:rPr>
          <w:b/>
          <w:bCs/>
          <w:sz w:val="24"/>
          <w:szCs w:val="24"/>
        </w:rPr>
        <w:t xml:space="preserve">Wykonawcom </w:t>
      </w:r>
      <w:r w:rsidR="000C602F">
        <w:rPr>
          <w:b/>
          <w:bCs/>
          <w:sz w:val="24"/>
          <w:szCs w:val="24"/>
        </w:rPr>
        <w:t xml:space="preserve">nie </w:t>
      </w:r>
      <w:r w:rsidRPr="00056C7E">
        <w:rPr>
          <w:b/>
          <w:bCs/>
          <w:sz w:val="24"/>
          <w:szCs w:val="24"/>
        </w:rPr>
        <w:t>przysługują środki ochrony prawnej przewidziane w Dziale VI ust</w:t>
      </w:r>
      <w:r w:rsidR="007618BF">
        <w:rPr>
          <w:b/>
          <w:bCs/>
          <w:sz w:val="24"/>
          <w:szCs w:val="24"/>
        </w:rPr>
        <w:t>awy Prawo Zamówień Publicznych.</w:t>
      </w:r>
    </w:p>
    <w:p w:rsidR="00C06E91" w:rsidRDefault="00C06E91" w:rsidP="002A35AC">
      <w:pPr>
        <w:spacing w:after="0" w:line="240" w:lineRule="auto"/>
        <w:jc w:val="both"/>
        <w:rPr>
          <w:rFonts w:ascii="Times New Roman" w:eastAsia="SimSun" w:hAnsi="Times New Roman" w:cs="Times New Roman"/>
          <w:b/>
          <w:bCs/>
          <w:u w:val="single"/>
        </w:rPr>
      </w:pPr>
    </w:p>
    <w:p w:rsidR="002A35AC" w:rsidRPr="00F501AE" w:rsidRDefault="002A35AC" w:rsidP="002A35AC">
      <w:pPr>
        <w:spacing w:after="0" w:line="240" w:lineRule="auto"/>
        <w:jc w:val="both"/>
        <w:rPr>
          <w:rFonts w:ascii="Times New Roman" w:hAnsi="Times New Roman" w:cs="Times New Roman"/>
          <w:b/>
          <w:u w:val="single"/>
        </w:rPr>
      </w:pPr>
      <w:r w:rsidRPr="00F501AE">
        <w:rPr>
          <w:rFonts w:ascii="Times New Roman" w:eastAsia="SimSun" w:hAnsi="Times New Roman" w:cs="Times New Roman"/>
          <w:b/>
          <w:bCs/>
          <w:u w:val="single"/>
        </w:rPr>
        <w:t>XVI</w:t>
      </w:r>
      <w:r w:rsidR="00171B26" w:rsidRPr="00F501AE">
        <w:rPr>
          <w:rFonts w:ascii="Times New Roman" w:eastAsia="SimSun" w:hAnsi="Times New Roman" w:cs="Times New Roman"/>
          <w:b/>
          <w:bCs/>
          <w:u w:val="single"/>
        </w:rPr>
        <w:t>I</w:t>
      </w:r>
      <w:r w:rsidRPr="00F501AE">
        <w:rPr>
          <w:rFonts w:ascii="Times New Roman" w:eastAsia="SimSun" w:hAnsi="Times New Roman" w:cs="Times New Roman"/>
          <w:b/>
          <w:bCs/>
          <w:u w:val="single"/>
        </w:rPr>
        <w:t xml:space="preserve">. </w:t>
      </w:r>
      <w:r w:rsidR="00014153" w:rsidRPr="00F501AE">
        <w:rPr>
          <w:rFonts w:ascii="Times New Roman" w:hAnsi="Times New Roman" w:cs="Times New Roman"/>
          <w:b/>
          <w:u w:val="single"/>
        </w:rPr>
        <w:t>WYMAGNIA DOTYCZĄCE NALEŻYTEGO WYKONANIA UMOWY</w:t>
      </w:r>
    </w:p>
    <w:p w:rsidR="00F501AE" w:rsidRPr="00F501AE" w:rsidRDefault="00F501AE" w:rsidP="00F501AE">
      <w:pPr>
        <w:pStyle w:val="Tekstpodstawowy3"/>
        <w:spacing w:line="260" w:lineRule="atLeast"/>
        <w:rPr>
          <w:sz w:val="24"/>
          <w:szCs w:val="24"/>
        </w:rPr>
      </w:pPr>
      <w:r w:rsidRPr="00F501AE">
        <w:rPr>
          <w:sz w:val="24"/>
          <w:szCs w:val="24"/>
        </w:rPr>
        <w:t xml:space="preserve">Zamawiający </w:t>
      </w:r>
      <w:r w:rsidRPr="00F501AE">
        <w:rPr>
          <w:b/>
          <w:sz w:val="24"/>
          <w:szCs w:val="24"/>
        </w:rPr>
        <w:t>wymaga</w:t>
      </w:r>
      <w:r w:rsidRPr="00F501AE">
        <w:rPr>
          <w:sz w:val="24"/>
          <w:szCs w:val="24"/>
        </w:rPr>
        <w:t xml:space="preserve"> od wybranego Wykonawcy wniesienia zabezpieczenia należytego wykonania umowy.</w:t>
      </w:r>
    </w:p>
    <w:p w:rsidR="00F501AE" w:rsidRPr="00F501AE" w:rsidRDefault="00F501AE" w:rsidP="00F501AE">
      <w:pPr>
        <w:numPr>
          <w:ilvl w:val="0"/>
          <w:numId w:val="12"/>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 xml:space="preserve">Zamawiający wymaga od wybranego Wykonawcy wniesienia zabezpieczenia należytego wykonania umowy – zgodnie z art. 147 ustawy </w:t>
      </w:r>
      <w:proofErr w:type="spellStart"/>
      <w:r w:rsidRPr="00F501AE">
        <w:rPr>
          <w:rFonts w:ascii="Times New Roman" w:hAnsi="Times New Roman" w:cs="Times New Roman"/>
          <w:sz w:val="24"/>
          <w:szCs w:val="24"/>
        </w:rPr>
        <w:t>Pzp</w:t>
      </w:r>
      <w:proofErr w:type="spellEnd"/>
      <w:r w:rsidRPr="00F501AE">
        <w:rPr>
          <w:rFonts w:ascii="Times New Roman" w:hAnsi="Times New Roman" w:cs="Times New Roman"/>
          <w:sz w:val="24"/>
          <w:szCs w:val="24"/>
        </w:rPr>
        <w:t>. Wykonawca wnosi zabezpieczenie należytego wykonania umowy zgodnie z art. 148 ust. 1 Ustawy w jednej lub kilku następujących formach:</w:t>
      </w:r>
    </w:p>
    <w:p w:rsidR="00F501AE" w:rsidRPr="00F501AE" w:rsidRDefault="00F501AE" w:rsidP="00F501AE">
      <w:pPr>
        <w:numPr>
          <w:ilvl w:val="0"/>
          <w:numId w:val="10"/>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pieniądza,</w:t>
      </w:r>
    </w:p>
    <w:p w:rsidR="00F501AE" w:rsidRPr="00F501AE" w:rsidRDefault="00F501AE" w:rsidP="00F501AE">
      <w:pPr>
        <w:numPr>
          <w:ilvl w:val="0"/>
          <w:numId w:val="10"/>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 xml:space="preserve">poręczeniach bankowych lub poręczeniach spółdzielczej kasy oszczędnościowo- kredytowej, z tym że zobowiązanie kasy jest zawsze zobowiązaniem pieniężnym, </w:t>
      </w:r>
    </w:p>
    <w:p w:rsidR="00F501AE" w:rsidRPr="00F501AE" w:rsidRDefault="00F501AE" w:rsidP="00F501AE">
      <w:pPr>
        <w:numPr>
          <w:ilvl w:val="0"/>
          <w:numId w:val="10"/>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lastRenderedPageBreak/>
        <w:t>gwarancji bankowych,</w:t>
      </w:r>
    </w:p>
    <w:p w:rsidR="00F501AE" w:rsidRPr="00F501AE" w:rsidRDefault="00F501AE" w:rsidP="00F501AE">
      <w:pPr>
        <w:numPr>
          <w:ilvl w:val="0"/>
          <w:numId w:val="10"/>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gwarancji ubezpieczeniowych,</w:t>
      </w:r>
    </w:p>
    <w:p w:rsidR="00F501AE" w:rsidRPr="00F501AE" w:rsidRDefault="00F501AE" w:rsidP="00F501AE">
      <w:pPr>
        <w:numPr>
          <w:ilvl w:val="0"/>
          <w:numId w:val="10"/>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poręczeniach udzielanych przez podmioty, o których mowa w art. 6b ust. 5 pkt. 2. ustawy z dnia 9 listopada 2000 r. o utworzeniu Polskiej Agencji Rozwoju Przedsiębiorczości.</w:t>
      </w:r>
    </w:p>
    <w:p w:rsidR="00F501AE" w:rsidRPr="00F501AE" w:rsidRDefault="00F501AE" w:rsidP="00F501AE">
      <w:pPr>
        <w:numPr>
          <w:ilvl w:val="0"/>
          <w:numId w:val="12"/>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 xml:space="preserve">Zamawiający </w:t>
      </w:r>
      <w:r w:rsidRPr="00F501AE">
        <w:rPr>
          <w:rFonts w:ascii="Times New Roman" w:hAnsi="Times New Roman" w:cs="Times New Roman"/>
          <w:b/>
          <w:sz w:val="24"/>
          <w:szCs w:val="24"/>
        </w:rPr>
        <w:t>nie wyraża zgody</w:t>
      </w:r>
      <w:r w:rsidRPr="00F501AE">
        <w:rPr>
          <w:rFonts w:ascii="Times New Roman" w:hAnsi="Times New Roman" w:cs="Times New Roman"/>
          <w:sz w:val="24"/>
          <w:szCs w:val="24"/>
        </w:rPr>
        <w:t xml:space="preserve"> na wniesienia zabezpieczenia należytego wykonania umowy – zgodnie z art. 148 ust. 2:</w:t>
      </w:r>
    </w:p>
    <w:p w:rsidR="00F501AE" w:rsidRPr="00F501AE" w:rsidRDefault="00F501AE" w:rsidP="00F501AE">
      <w:pPr>
        <w:numPr>
          <w:ilvl w:val="0"/>
          <w:numId w:val="11"/>
        </w:numPr>
        <w:tabs>
          <w:tab w:val="clear" w:pos="0"/>
          <w:tab w:val="num" w:pos="720"/>
        </w:tabs>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w wekslach z poręczeniem wekslowym banku,</w:t>
      </w:r>
    </w:p>
    <w:p w:rsidR="00F501AE" w:rsidRPr="00F501AE" w:rsidRDefault="00F501AE" w:rsidP="00F501AE">
      <w:pPr>
        <w:numPr>
          <w:ilvl w:val="0"/>
          <w:numId w:val="11"/>
        </w:numPr>
        <w:tabs>
          <w:tab w:val="clear" w:pos="0"/>
          <w:tab w:val="num" w:pos="720"/>
        </w:tabs>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przez ustanowienie zastawu na papierach wartościowych emitowanych przez Skarb Państwa lub jednostkę samorządu terytorialnego,</w:t>
      </w:r>
    </w:p>
    <w:p w:rsidR="00F501AE" w:rsidRPr="00F501AE" w:rsidRDefault="00F501AE" w:rsidP="00F501AE">
      <w:pPr>
        <w:numPr>
          <w:ilvl w:val="0"/>
          <w:numId w:val="11"/>
        </w:numPr>
        <w:tabs>
          <w:tab w:val="clear" w:pos="0"/>
          <w:tab w:val="num" w:pos="720"/>
        </w:tabs>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 xml:space="preserve">przez ustanowienie zastawu rejestrowego na zasadach określonych w przepisach </w:t>
      </w:r>
      <w:r w:rsidRPr="00F501AE">
        <w:rPr>
          <w:rFonts w:ascii="Times New Roman" w:hAnsi="Times New Roman" w:cs="Times New Roman"/>
          <w:sz w:val="24"/>
          <w:szCs w:val="24"/>
        </w:rPr>
        <w:br/>
        <w:t>o zastawie rejestrowym i rejestrze zastawów.</w:t>
      </w:r>
    </w:p>
    <w:p w:rsidR="00F501AE" w:rsidRPr="00F501AE" w:rsidRDefault="00F501AE" w:rsidP="00F501AE">
      <w:pPr>
        <w:numPr>
          <w:ilvl w:val="0"/>
          <w:numId w:val="13"/>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Zabezpieczenie wnoszone w pieniądzu Wykonawca wnosi przelewem na rachunek bankowy zamawiająceg</w:t>
      </w:r>
      <w:r w:rsidR="00F72678">
        <w:rPr>
          <w:rFonts w:ascii="Times New Roman" w:hAnsi="Times New Roman" w:cs="Times New Roman"/>
          <w:sz w:val="24"/>
          <w:szCs w:val="24"/>
        </w:rPr>
        <w:t xml:space="preserve">o:  </w:t>
      </w:r>
      <w:bookmarkStart w:id="3" w:name="_GoBack"/>
      <w:bookmarkEnd w:id="3"/>
      <w:r w:rsidRPr="00F501AE">
        <w:rPr>
          <w:rFonts w:ascii="Times New Roman" w:hAnsi="Times New Roman" w:cs="Times New Roman"/>
          <w:sz w:val="24"/>
          <w:szCs w:val="24"/>
        </w:rPr>
        <w:t>BGK w Łodzi, nr 59 1130 1163 0014 7148 0720 0005.</w:t>
      </w:r>
    </w:p>
    <w:p w:rsidR="00F501AE" w:rsidRPr="00F501AE" w:rsidRDefault="00F501AE" w:rsidP="00F501AE">
      <w:pPr>
        <w:numPr>
          <w:ilvl w:val="0"/>
          <w:numId w:val="13"/>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 xml:space="preserve">W przypadku wniesienia wadium w pieniądzu wykonawca może wyrazić zgodę na zaliczenie kwoty wadium na poczet zabezpieczenia. </w:t>
      </w:r>
    </w:p>
    <w:p w:rsidR="00F501AE" w:rsidRPr="00F501AE" w:rsidRDefault="00F501AE" w:rsidP="00F501AE">
      <w:pPr>
        <w:numPr>
          <w:ilvl w:val="0"/>
          <w:numId w:val="13"/>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W trakcie realizacji umowy wykonawca może dokonać zmiany formy zabezpieczenia na jedną lub kilka form, o których mowa w art. 148 ust. 1 Ustawy.</w:t>
      </w:r>
    </w:p>
    <w:p w:rsidR="00F501AE" w:rsidRPr="00F501AE" w:rsidRDefault="00F501AE" w:rsidP="00F501AE">
      <w:pPr>
        <w:numPr>
          <w:ilvl w:val="0"/>
          <w:numId w:val="13"/>
        </w:numPr>
        <w:suppressAutoHyphens/>
        <w:spacing w:after="0" w:line="260" w:lineRule="atLeast"/>
        <w:jc w:val="both"/>
        <w:rPr>
          <w:rFonts w:ascii="Times New Roman" w:hAnsi="Times New Roman" w:cs="Times New Roman"/>
          <w:sz w:val="24"/>
          <w:szCs w:val="24"/>
        </w:rPr>
      </w:pPr>
      <w:r w:rsidRPr="00F501AE">
        <w:rPr>
          <w:rFonts w:ascii="Times New Roman" w:hAnsi="Times New Roman" w:cs="Times New Roman"/>
          <w:sz w:val="24"/>
          <w:szCs w:val="24"/>
        </w:rPr>
        <w:t xml:space="preserve">Zabezpieczenie ustala się w wysokości </w:t>
      </w:r>
      <w:r w:rsidRPr="00F501AE">
        <w:rPr>
          <w:rFonts w:ascii="Times New Roman" w:hAnsi="Times New Roman" w:cs="Times New Roman"/>
          <w:b/>
          <w:sz w:val="24"/>
          <w:szCs w:val="24"/>
        </w:rPr>
        <w:t>1 % ceny całkowitej podanej w ofercie</w:t>
      </w:r>
      <w:r w:rsidRPr="00F501AE">
        <w:rPr>
          <w:rFonts w:ascii="Times New Roman" w:hAnsi="Times New Roman" w:cs="Times New Roman"/>
          <w:sz w:val="24"/>
          <w:szCs w:val="24"/>
        </w:rPr>
        <w:t>, zgodnie z art. 150 ust. 2 Ustawy.</w:t>
      </w:r>
    </w:p>
    <w:p w:rsidR="00F501AE" w:rsidRDefault="00F501AE" w:rsidP="00F501AE">
      <w:pPr>
        <w:numPr>
          <w:ilvl w:val="0"/>
          <w:numId w:val="13"/>
        </w:numPr>
        <w:suppressAutoHyphens/>
        <w:spacing w:after="0" w:line="260" w:lineRule="atLeast"/>
        <w:jc w:val="both"/>
      </w:pPr>
      <w:r w:rsidRPr="00F501AE">
        <w:rPr>
          <w:rFonts w:ascii="Times New Roman" w:hAnsi="Times New Roman" w:cs="Times New Roman"/>
          <w:sz w:val="24"/>
          <w:szCs w:val="24"/>
        </w:rPr>
        <w:t xml:space="preserve">Zamawiający zwraca zabezpieczenie w terminie 30 dni od dnia wykonania zamówienia </w:t>
      </w:r>
      <w:r w:rsidRPr="00F501AE">
        <w:rPr>
          <w:rFonts w:ascii="Times New Roman" w:hAnsi="Times New Roman" w:cs="Times New Roman"/>
          <w:sz w:val="24"/>
          <w:szCs w:val="24"/>
        </w:rPr>
        <w:br/>
        <w:t>i uznania przez zamawiającego za należycie wykonane.</w:t>
      </w:r>
      <w:r>
        <w:t xml:space="preserve"> </w:t>
      </w:r>
    </w:p>
    <w:p w:rsidR="00824758" w:rsidRPr="00171B26" w:rsidRDefault="00824758" w:rsidP="00F501AE">
      <w:pPr>
        <w:pStyle w:val="Tekstpodstawowy3"/>
        <w:spacing w:line="260" w:lineRule="atLeast"/>
        <w:rPr>
          <w:rFonts w:ascii="Times" w:hAnsi="Times" w:cs="Times"/>
          <w:b/>
          <w:bCs/>
          <w:sz w:val="24"/>
          <w:szCs w:val="24"/>
        </w:rPr>
      </w:pPr>
    </w:p>
    <w:p w:rsidR="00FD0894" w:rsidRPr="00CB12B9" w:rsidRDefault="00171B26" w:rsidP="00CB12B9">
      <w:pPr>
        <w:spacing w:after="0" w:line="240" w:lineRule="auto"/>
        <w:jc w:val="both"/>
        <w:rPr>
          <w:rFonts w:ascii="Times New Roman" w:hAnsi="Times New Roman" w:cs="Times New Roman"/>
          <w:b/>
          <w:color w:val="000000" w:themeColor="text1"/>
        </w:rPr>
      </w:pPr>
      <w:r>
        <w:rPr>
          <w:rFonts w:ascii="Times New Roman" w:eastAsia="SimSun" w:hAnsi="Times New Roman" w:cs="Times New Roman"/>
          <w:b/>
          <w:bCs/>
          <w:u w:val="single"/>
        </w:rPr>
        <w:t>X</w:t>
      </w:r>
      <w:r w:rsidR="00EB0946">
        <w:rPr>
          <w:rFonts w:ascii="Times New Roman" w:eastAsia="SimSun" w:hAnsi="Times New Roman" w:cs="Times New Roman"/>
          <w:b/>
          <w:bCs/>
          <w:u w:val="single"/>
        </w:rPr>
        <w:t>VIII</w:t>
      </w:r>
      <w:r w:rsidR="00CB12B9" w:rsidRPr="00CB12B9">
        <w:rPr>
          <w:rFonts w:ascii="Times New Roman" w:eastAsia="SimSun" w:hAnsi="Times New Roman" w:cs="Times New Roman"/>
          <w:b/>
          <w:bCs/>
          <w:u w:val="single"/>
        </w:rPr>
        <w:t xml:space="preserve">. </w:t>
      </w:r>
      <w:r w:rsidR="000C602F" w:rsidRPr="000C602F">
        <w:rPr>
          <w:rFonts w:ascii="Times New Roman" w:hAnsi="Times New Roman" w:cs="Times New Roman"/>
          <w:b/>
          <w:u w:val="single"/>
        </w:rPr>
        <w:t>ISTOTNE DLA STRON POSTANOWIENIA, KTÓRE ZOSTANĄ WPROWADZONE DO TREŚCI ZAWIERANEJ UMOWY, OGÓLNE WARUNKI UMOWY ALBO  WZÓR UMOWY</w:t>
      </w:r>
    </w:p>
    <w:p w:rsidR="00FD0894" w:rsidRDefault="00FD0894" w:rsidP="00FD0894">
      <w:pPr>
        <w:widowControl w:val="0"/>
        <w:autoSpaceDE w:val="0"/>
        <w:autoSpaceDN w:val="0"/>
        <w:adjustRightInd w:val="0"/>
        <w:spacing w:after="0" w:line="240" w:lineRule="auto"/>
        <w:jc w:val="both"/>
        <w:rPr>
          <w:rFonts w:ascii="Times New Roman" w:eastAsia="SimSun" w:hAnsi="Times New Roman" w:cs="Times New Roman"/>
          <w:sz w:val="24"/>
          <w:szCs w:val="24"/>
        </w:rPr>
      </w:pPr>
    </w:p>
    <w:p w:rsidR="007944BE" w:rsidRPr="0066439E" w:rsidRDefault="007944BE" w:rsidP="007944BE">
      <w:pPr>
        <w:pStyle w:val="Tekstpodstawowy"/>
        <w:jc w:val="both"/>
        <w:rPr>
          <w:sz w:val="22"/>
          <w:szCs w:val="22"/>
        </w:rPr>
      </w:pPr>
      <w:r w:rsidRPr="0066439E">
        <w:rPr>
          <w:sz w:val="22"/>
          <w:szCs w:val="22"/>
        </w:rPr>
        <w:t xml:space="preserve">Wykonawca, którego oferta została wybrana zobowiązany jest do pisemnego zawarcia umowy </w:t>
      </w:r>
      <w:r w:rsidRPr="0066439E">
        <w:rPr>
          <w:sz w:val="22"/>
          <w:szCs w:val="22"/>
        </w:rPr>
        <w:br/>
        <w:t xml:space="preserve">z Zamawiającym na realizację zamówienia na warunkach określonych w SIWZ. </w:t>
      </w:r>
    </w:p>
    <w:p w:rsidR="007944BE" w:rsidRPr="0066439E" w:rsidRDefault="007944BE" w:rsidP="007944BE">
      <w:pPr>
        <w:pStyle w:val="Tekstpodstawowy"/>
        <w:jc w:val="both"/>
        <w:rPr>
          <w:b/>
          <w:sz w:val="22"/>
          <w:szCs w:val="22"/>
        </w:rPr>
      </w:pPr>
      <w:r w:rsidRPr="0066439E">
        <w:rPr>
          <w:sz w:val="22"/>
          <w:szCs w:val="22"/>
        </w:rPr>
        <w:t>Warunki umowy wymagane od Wykonawców stanowi „ Wzór umowy”</w:t>
      </w:r>
      <w:r>
        <w:rPr>
          <w:b/>
          <w:sz w:val="22"/>
          <w:szCs w:val="22"/>
        </w:rPr>
        <w:t xml:space="preserve"> – Załącznik nr 5 – Wzór umowy dotyczącej żywienia pacjentów i Załącznik nr 6 – Wzór umowy dotyczącej dzierżawy pomieszczeń.</w:t>
      </w:r>
    </w:p>
    <w:p w:rsidR="000C602F" w:rsidRDefault="000C602F" w:rsidP="00FD0894">
      <w:pPr>
        <w:widowControl w:val="0"/>
        <w:autoSpaceDE w:val="0"/>
        <w:autoSpaceDN w:val="0"/>
        <w:adjustRightInd w:val="0"/>
        <w:spacing w:after="0" w:line="240" w:lineRule="auto"/>
        <w:jc w:val="both"/>
        <w:rPr>
          <w:rFonts w:ascii="Times New Roman" w:eastAsia="SimSun" w:hAnsi="Times New Roman" w:cs="Times New Roman"/>
          <w:sz w:val="24"/>
          <w:szCs w:val="24"/>
        </w:rPr>
      </w:pPr>
    </w:p>
    <w:p w:rsidR="00CB12B9" w:rsidRPr="00156D5E" w:rsidRDefault="008D7746" w:rsidP="00CB12B9">
      <w:pPr>
        <w:widowControl w:val="0"/>
        <w:autoSpaceDE w:val="0"/>
        <w:autoSpaceDN w:val="0"/>
        <w:adjustRightInd w:val="0"/>
        <w:spacing w:after="0" w:line="240" w:lineRule="auto"/>
        <w:jc w:val="both"/>
        <w:rPr>
          <w:rFonts w:ascii="Times New Roman" w:eastAsia="SimSun" w:hAnsi="Times New Roman" w:cs="Times New Roman"/>
          <w:b/>
          <w:bCs/>
          <w:color w:val="000000"/>
          <w:sz w:val="24"/>
          <w:szCs w:val="24"/>
          <w:u w:val="single"/>
        </w:rPr>
      </w:pPr>
      <w:r w:rsidRPr="00156D5E">
        <w:rPr>
          <w:rFonts w:ascii="Times New Roman" w:eastAsia="SimSun" w:hAnsi="Times New Roman" w:cs="Times New Roman"/>
          <w:b/>
          <w:bCs/>
          <w:color w:val="000000"/>
          <w:sz w:val="24"/>
          <w:szCs w:val="24"/>
          <w:u w:val="single"/>
        </w:rPr>
        <w:t>X</w:t>
      </w:r>
      <w:r w:rsidR="00EB0946">
        <w:rPr>
          <w:rFonts w:ascii="Times New Roman" w:eastAsia="SimSun" w:hAnsi="Times New Roman" w:cs="Times New Roman"/>
          <w:b/>
          <w:bCs/>
          <w:color w:val="000000"/>
          <w:sz w:val="24"/>
          <w:szCs w:val="24"/>
          <w:u w:val="single"/>
        </w:rPr>
        <w:t>I</w:t>
      </w:r>
      <w:r w:rsidRPr="00156D5E">
        <w:rPr>
          <w:rFonts w:ascii="Times New Roman" w:eastAsia="SimSun" w:hAnsi="Times New Roman" w:cs="Times New Roman"/>
          <w:b/>
          <w:bCs/>
          <w:color w:val="000000"/>
          <w:sz w:val="24"/>
          <w:szCs w:val="24"/>
          <w:u w:val="single"/>
        </w:rPr>
        <w:t>X</w:t>
      </w:r>
      <w:r w:rsidR="00CB12B9" w:rsidRPr="00156D5E">
        <w:rPr>
          <w:rFonts w:ascii="Times New Roman" w:eastAsia="SimSun" w:hAnsi="Times New Roman" w:cs="Times New Roman"/>
          <w:b/>
          <w:bCs/>
          <w:color w:val="000000"/>
          <w:sz w:val="24"/>
          <w:szCs w:val="24"/>
          <w:u w:val="single"/>
        </w:rPr>
        <w:t>. INF</w:t>
      </w:r>
      <w:r w:rsidR="00156D5E">
        <w:rPr>
          <w:rFonts w:ascii="Times New Roman" w:eastAsia="SimSun" w:hAnsi="Times New Roman" w:cs="Times New Roman"/>
          <w:b/>
          <w:bCs/>
          <w:color w:val="000000"/>
          <w:sz w:val="24"/>
          <w:szCs w:val="24"/>
          <w:u w:val="single"/>
        </w:rPr>
        <w:t>ORMACJA DOTYCZĄCA PODWYKONAWCÓW</w:t>
      </w:r>
    </w:p>
    <w:p w:rsidR="00171B26" w:rsidRPr="007944BE" w:rsidRDefault="00171B26" w:rsidP="00CB12B9">
      <w:pPr>
        <w:widowControl w:val="0"/>
        <w:autoSpaceDE w:val="0"/>
        <w:autoSpaceDN w:val="0"/>
        <w:adjustRightInd w:val="0"/>
        <w:spacing w:after="0" w:line="240" w:lineRule="auto"/>
        <w:jc w:val="both"/>
        <w:rPr>
          <w:rFonts w:ascii="Times New Roman" w:eastAsia="SimSun" w:hAnsi="Times New Roman" w:cs="Times New Roman"/>
          <w:color w:val="000000"/>
          <w:sz w:val="24"/>
          <w:szCs w:val="24"/>
        </w:rPr>
      </w:pPr>
      <w:r w:rsidRPr="007944BE">
        <w:rPr>
          <w:rFonts w:ascii="Times New Roman" w:eastAsia="SimSun" w:hAnsi="Times New Roman" w:cs="Times New Roman"/>
          <w:bCs/>
          <w:color w:val="000000"/>
          <w:sz w:val="24"/>
          <w:szCs w:val="24"/>
        </w:rPr>
        <w:t>20</w:t>
      </w:r>
      <w:r w:rsidR="00CB12B9" w:rsidRPr="007944BE">
        <w:rPr>
          <w:rFonts w:ascii="Times New Roman" w:eastAsia="SimSun" w:hAnsi="Times New Roman" w:cs="Times New Roman"/>
          <w:bCs/>
          <w:color w:val="000000"/>
          <w:sz w:val="24"/>
          <w:szCs w:val="24"/>
        </w:rPr>
        <w:t>.1.</w:t>
      </w:r>
      <w:r w:rsidRPr="007944BE">
        <w:rPr>
          <w:rFonts w:ascii="Times New Roman" w:eastAsia="SimSun" w:hAnsi="Times New Roman" w:cs="Times New Roman"/>
          <w:bCs/>
          <w:color w:val="000000"/>
          <w:sz w:val="24"/>
          <w:szCs w:val="24"/>
        </w:rPr>
        <w:t xml:space="preserve"> </w:t>
      </w:r>
      <w:r w:rsidR="00CB12B9" w:rsidRPr="007944BE">
        <w:rPr>
          <w:rFonts w:ascii="Times New Roman" w:eastAsia="SimSun" w:hAnsi="Times New Roman" w:cs="Times New Roman"/>
          <w:bCs/>
          <w:color w:val="000000"/>
          <w:sz w:val="24"/>
          <w:szCs w:val="24"/>
        </w:rPr>
        <w:t xml:space="preserve">Wykonawca </w:t>
      </w:r>
      <w:r w:rsidR="00CB12B9" w:rsidRPr="007944BE">
        <w:rPr>
          <w:rFonts w:ascii="Times New Roman" w:hAnsi="Times New Roman" w:cs="Times New Roman"/>
          <w:sz w:val="24"/>
          <w:szCs w:val="24"/>
        </w:rPr>
        <w:t xml:space="preserve">może powierzyć wykonanie części zamówienia </w:t>
      </w:r>
      <w:r w:rsidRPr="007944BE">
        <w:rPr>
          <w:rFonts w:ascii="Times New Roman" w:hAnsi="Times New Roman" w:cs="Times New Roman"/>
          <w:sz w:val="24"/>
          <w:szCs w:val="24"/>
        </w:rPr>
        <w:t>P</w:t>
      </w:r>
      <w:r w:rsidR="00CB12B9" w:rsidRPr="007944BE">
        <w:rPr>
          <w:rFonts w:ascii="Times New Roman" w:hAnsi="Times New Roman" w:cs="Times New Roman"/>
          <w:sz w:val="24"/>
          <w:szCs w:val="24"/>
        </w:rPr>
        <w:t>odwykonawcy.</w:t>
      </w:r>
      <w:r w:rsidRPr="007944BE">
        <w:rPr>
          <w:rFonts w:ascii="Times New Roman" w:eastAsia="SimSun" w:hAnsi="Times New Roman" w:cs="Times New Roman"/>
          <w:color w:val="000000"/>
          <w:sz w:val="24"/>
          <w:szCs w:val="24"/>
        </w:rPr>
        <w:t xml:space="preserve"> </w:t>
      </w:r>
    </w:p>
    <w:p w:rsidR="00CB12B9" w:rsidRPr="007944BE" w:rsidRDefault="00171B26" w:rsidP="00CB12B9">
      <w:pPr>
        <w:widowControl w:val="0"/>
        <w:autoSpaceDE w:val="0"/>
        <w:autoSpaceDN w:val="0"/>
        <w:adjustRightInd w:val="0"/>
        <w:spacing w:after="0" w:line="240" w:lineRule="auto"/>
        <w:jc w:val="both"/>
        <w:rPr>
          <w:rFonts w:ascii="Times New Roman" w:eastAsia="SimSun" w:hAnsi="Times New Roman" w:cs="Times New Roman"/>
          <w:b/>
          <w:color w:val="000000"/>
          <w:sz w:val="24"/>
          <w:szCs w:val="24"/>
        </w:rPr>
      </w:pPr>
      <w:r w:rsidRPr="007944BE">
        <w:rPr>
          <w:rFonts w:ascii="Times New Roman" w:eastAsia="SimSun" w:hAnsi="Times New Roman" w:cs="Times New Roman"/>
          <w:b/>
          <w:color w:val="000000"/>
          <w:sz w:val="24"/>
          <w:szCs w:val="24"/>
        </w:rPr>
        <w:t>20</w:t>
      </w:r>
      <w:r w:rsidR="00CB12B9" w:rsidRPr="007944BE">
        <w:rPr>
          <w:rFonts w:ascii="Times New Roman" w:eastAsia="SimSun" w:hAnsi="Times New Roman" w:cs="Times New Roman"/>
          <w:b/>
          <w:color w:val="000000"/>
          <w:sz w:val="24"/>
          <w:szCs w:val="24"/>
        </w:rPr>
        <w:t>.2.</w:t>
      </w:r>
      <w:r w:rsidRPr="007944BE">
        <w:rPr>
          <w:rFonts w:ascii="Times New Roman" w:eastAsia="SimSun" w:hAnsi="Times New Roman" w:cs="Times New Roman"/>
          <w:b/>
          <w:color w:val="000000"/>
          <w:sz w:val="24"/>
          <w:szCs w:val="24"/>
        </w:rPr>
        <w:t xml:space="preserve"> </w:t>
      </w:r>
      <w:r w:rsidR="00CB12B9" w:rsidRPr="007944BE">
        <w:rPr>
          <w:rFonts w:ascii="Times New Roman" w:eastAsia="SimSun" w:hAnsi="Times New Roman" w:cs="Times New Roman"/>
          <w:b/>
          <w:color w:val="000000"/>
          <w:sz w:val="24"/>
          <w:szCs w:val="24"/>
        </w:rPr>
        <w:t>Zamawiający zastrzega, iż usługę w zakresie przygotowania i wydawania posiłkó</w:t>
      </w:r>
      <w:r w:rsidRPr="007944BE">
        <w:rPr>
          <w:rFonts w:ascii="Times New Roman" w:eastAsia="SimSun" w:hAnsi="Times New Roman" w:cs="Times New Roman"/>
          <w:b/>
          <w:color w:val="000000"/>
          <w:sz w:val="24"/>
          <w:szCs w:val="24"/>
        </w:rPr>
        <w:t>w Wykonawca nie może powierzyć P</w:t>
      </w:r>
      <w:r w:rsidR="00CB12B9" w:rsidRPr="007944BE">
        <w:rPr>
          <w:rFonts w:ascii="Times New Roman" w:eastAsia="SimSun" w:hAnsi="Times New Roman" w:cs="Times New Roman"/>
          <w:b/>
          <w:color w:val="000000"/>
          <w:sz w:val="24"/>
          <w:szCs w:val="24"/>
        </w:rPr>
        <w:t>odwykonawcom.</w:t>
      </w:r>
    </w:p>
    <w:p w:rsidR="007944BE" w:rsidRPr="007944BE" w:rsidRDefault="007944BE" w:rsidP="007944BE">
      <w:pPr>
        <w:suppressAutoHyphens/>
        <w:spacing w:line="260" w:lineRule="atLeast"/>
        <w:jc w:val="both"/>
        <w:rPr>
          <w:rFonts w:ascii="Times New Roman" w:hAnsi="Times New Roman" w:cs="Times New Roman"/>
          <w:sz w:val="24"/>
          <w:szCs w:val="24"/>
          <w:lang w:eastAsia="ar-SA"/>
        </w:rPr>
      </w:pPr>
      <w:r w:rsidRPr="007944BE">
        <w:rPr>
          <w:rFonts w:ascii="Times New Roman" w:hAnsi="Times New Roman" w:cs="Times New Roman"/>
          <w:sz w:val="24"/>
          <w:szCs w:val="24"/>
          <w:lang w:eastAsia="ar-SA"/>
        </w:rPr>
        <w:t>Zamawiający żąda, aby w przypadku wystąpienia podwykonawstwa, Wykonawca wskazał w ofercie części zamówienia, której w</w:t>
      </w:r>
      <w:r>
        <w:rPr>
          <w:rFonts w:ascii="Times New Roman" w:hAnsi="Times New Roman" w:cs="Times New Roman"/>
          <w:sz w:val="24"/>
          <w:szCs w:val="24"/>
          <w:lang w:eastAsia="ar-SA"/>
        </w:rPr>
        <w:t>ykonanie powierzy podwykonawcom.</w:t>
      </w:r>
    </w:p>
    <w:p w:rsidR="007944BE" w:rsidRPr="007944BE" w:rsidRDefault="007944BE" w:rsidP="007944BE">
      <w:pPr>
        <w:suppressAutoHyphens/>
        <w:spacing w:line="260" w:lineRule="atLeast"/>
        <w:jc w:val="both"/>
        <w:rPr>
          <w:rFonts w:ascii="Times New Roman" w:hAnsi="Times New Roman" w:cs="Times New Roman"/>
          <w:sz w:val="24"/>
          <w:szCs w:val="24"/>
          <w:lang w:eastAsia="ar-SA"/>
        </w:rPr>
      </w:pPr>
      <w:r w:rsidRPr="007944BE">
        <w:rPr>
          <w:rFonts w:ascii="Times New Roman" w:hAnsi="Times New Roman" w:cs="Times New Roman"/>
          <w:sz w:val="24"/>
          <w:szCs w:val="24"/>
          <w:lang w:eastAsia="ar-SA"/>
        </w:rPr>
        <w:t>Wykonawca, który zamierza powierzyć wykonanie części zamówienia podwykonawcom, w celu wykazania braku istnienia wobec nich podstaw wykluczenia z udziału w postępowaniu: zamieszcza informacje o podwykonawcach w oświadczeniu.</w:t>
      </w:r>
    </w:p>
    <w:p w:rsidR="007944BE" w:rsidRPr="007944BE" w:rsidRDefault="007944BE" w:rsidP="007944BE">
      <w:pPr>
        <w:suppressAutoHyphens/>
        <w:spacing w:line="260" w:lineRule="atLeast"/>
        <w:jc w:val="both"/>
        <w:rPr>
          <w:rFonts w:ascii="Times New Roman" w:hAnsi="Times New Roman" w:cs="Times New Roman"/>
          <w:sz w:val="24"/>
          <w:szCs w:val="24"/>
          <w:lang w:eastAsia="ar-SA"/>
        </w:rPr>
      </w:pPr>
      <w:r w:rsidRPr="007944BE">
        <w:rPr>
          <w:rFonts w:ascii="Times New Roman" w:hAnsi="Times New Roman" w:cs="Times New Roman"/>
          <w:sz w:val="24"/>
          <w:szCs w:val="24"/>
          <w:lang w:eastAsia="ar-SA"/>
        </w:rPr>
        <w:t xml:space="preserve">W przypadku zamówień na usługi, które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usługi. Wykonawca zawiadamia zamawiającego o wszelkich zmianach danych, o których mowa w zdaniu pierwszym, w trakcie realizacji zamówienia, a także przekazuje informacje na temat nowych podwykonawców, którym w późniejszym okresie zamierza powierzyć realizację usług. </w:t>
      </w:r>
    </w:p>
    <w:p w:rsidR="007944BE" w:rsidRPr="007944BE" w:rsidRDefault="007944BE" w:rsidP="007944BE">
      <w:pPr>
        <w:suppressAutoHyphens/>
        <w:spacing w:line="260" w:lineRule="atLeast"/>
        <w:jc w:val="both"/>
        <w:rPr>
          <w:rFonts w:ascii="Times New Roman" w:hAnsi="Times New Roman" w:cs="Times New Roman"/>
          <w:sz w:val="24"/>
          <w:szCs w:val="24"/>
          <w:lang w:eastAsia="ar-SA"/>
        </w:rPr>
      </w:pPr>
      <w:r w:rsidRPr="007944BE">
        <w:rPr>
          <w:rFonts w:ascii="Times New Roman" w:hAnsi="Times New Roman" w:cs="Times New Roman"/>
          <w:sz w:val="24"/>
          <w:szCs w:val="24"/>
          <w:lang w:eastAsia="ar-SA"/>
        </w:rPr>
        <w:lastRenderedPageBreak/>
        <w:t xml:space="preserve">Jeżeli zmiana albo rezygnacja z podwykonawcy dotyczy podmiotu, na którego zasoby wykonawca powoływał się, na zasadach określonych w art. 22a ust. 1 ustawy </w:t>
      </w:r>
      <w:r w:rsidRPr="007944BE">
        <w:rPr>
          <w:rFonts w:ascii="Times New Roman" w:hAnsi="Times New Roman" w:cs="Times New Roman"/>
          <w:i/>
          <w:iCs/>
          <w:sz w:val="24"/>
          <w:szCs w:val="24"/>
          <w:lang w:eastAsia="ar-SA"/>
        </w:rPr>
        <w:t>z dnia 29.01.2004 r. Prawo zamówień publicznych.</w:t>
      </w:r>
      <w:r w:rsidRPr="007944BE">
        <w:rPr>
          <w:rFonts w:ascii="Times New Roman" w:hAnsi="Times New Roman" w:cs="Times New Roman"/>
          <w:sz w:val="24"/>
          <w:szCs w:val="24"/>
          <w:lang w:eastAsia="ar-SA"/>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7944BE" w:rsidRPr="007944BE" w:rsidRDefault="007944BE" w:rsidP="007944BE">
      <w:pPr>
        <w:suppressAutoHyphens/>
        <w:spacing w:line="260" w:lineRule="atLeast"/>
        <w:jc w:val="both"/>
        <w:rPr>
          <w:rFonts w:ascii="Times New Roman" w:hAnsi="Times New Roman" w:cs="Times New Roman"/>
          <w:sz w:val="24"/>
          <w:szCs w:val="24"/>
          <w:lang w:eastAsia="ar-SA"/>
        </w:rPr>
      </w:pPr>
      <w:r w:rsidRPr="007944BE">
        <w:rPr>
          <w:rFonts w:ascii="Times New Roman" w:hAnsi="Times New Roman" w:cs="Times New Roman"/>
          <w:sz w:val="24"/>
          <w:szCs w:val="24"/>
          <w:lang w:eastAsia="ar-SA"/>
        </w:rPr>
        <w:t xml:space="preserve">2 Jeżeli powierzenie podwykonawcy wykonania części zamówienia na roboty budowlane lub usługi następuje w trakcie jego realizacji, wykonawca na żądanie zamawiającego przedstawia oświadczenie, o którym mowa w art. 25a ust. 1 ustawy, lub oświadczenia lub dokumenty potwierdzające brak podstaw wykluczenia wobec tego podwykonawcy. </w:t>
      </w:r>
    </w:p>
    <w:p w:rsidR="007944BE" w:rsidRPr="007944BE" w:rsidRDefault="007944BE" w:rsidP="007944BE">
      <w:pPr>
        <w:suppressAutoHyphens/>
        <w:spacing w:line="260" w:lineRule="atLeast"/>
        <w:jc w:val="both"/>
        <w:rPr>
          <w:rFonts w:ascii="Times New Roman" w:hAnsi="Times New Roman" w:cs="Times New Roman"/>
          <w:sz w:val="24"/>
          <w:szCs w:val="24"/>
          <w:lang w:eastAsia="ar-SA"/>
        </w:rPr>
      </w:pPr>
      <w:r w:rsidRPr="007944BE">
        <w:rPr>
          <w:rFonts w:ascii="Times New Roman" w:hAnsi="Times New Roman" w:cs="Times New Roman"/>
          <w:sz w:val="24"/>
          <w:szCs w:val="24"/>
          <w:lang w:eastAsia="ar-SA"/>
        </w:rPr>
        <w:t xml:space="preserve">Jeżeli zamawiający stwierdzi, że wobec danego podwykonawcy zachodzą podstawy wykluczenia, wykonawca obowiązany jest zastąpić tego podwykonawcę lub zrezygnować z powierzenia wykonania części zamówienia podwykonawcy. </w:t>
      </w:r>
    </w:p>
    <w:p w:rsidR="007944BE" w:rsidRPr="007944BE" w:rsidRDefault="007944BE" w:rsidP="007944BE">
      <w:pPr>
        <w:suppressAutoHyphens/>
        <w:spacing w:line="260" w:lineRule="atLeast"/>
        <w:jc w:val="both"/>
        <w:rPr>
          <w:rFonts w:ascii="Times New Roman" w:hAnsi="Times New Roman" w:cs="Times New Roman"/>
          <w:sz w:val="24"/>
          <w:szCs w:val="24"/>
          <w:lang w:eastAsia="ar-SA"/>
        </w:rPr>
      </w:pPr>
      <w:r w:rsidRPr="007944BE">
        <w:rPr>
          <w:rFonts w:ascii="Times New Roman" w:hAnsi="Times New Roman" w:cs="Times New Roman"/>
          <w:sz w:val="24"/>
          <w:szCs w:val="24"/>
          <w:lang w:eastAsia="ar-SA"/>
        </w:rPr>
        <w:t xml:space="preserve">Przepisy art. 36ba ustawy stosuje się wobec dalszych podwykonawców. </w:t>
      </w:r>
    </w:p>
    <w:p w:rsidR="007944BE" w:rsidRPr="00B62BFE" w:rsidRDefault="007944BE" w:rsidP="007944BE">
      <w:pPr>
        <w:suppressAutoHyphens/>
        <w:spacing w:line="260" w:lineRule="atLeast"/>
        <w:jc w:val="both"/>
        <w:rPr>
          <w:lang w:eastAsia="ar-SA"/>
        </w:rPr>
      </w:pPr>
      <w:r w:rsidRPr="007944BE">
        <w:rPr>
          <w:rFonts w:ascii="Times New Roman" w:hAnsi="Times New Roman" w:cs="Times New Roman"/>
          <w:sz w:val="24"/>
          <w:szCs w:val="24"/>
          <w:lang w:eastAsia="ar-SA"/>
        </w:rPr>
        <w:t>Powierzenie wykonania części zamówienia podwykonawcom nie zwalnia wykonawcy z odpowiedzialności za należyte wykonanie tego zamówienia</w:t>
      </w:r>
      <w:r w:rsidRPr="00B62BFE">
        <w:rPr>
          <w:lang w:eastAsia="ar-SA"/>
        </w:rPr>
        <w:t>.</w:t>
      </w:r>
    </w:p>
    <w:p w:rsidR="006139F9" w:rsidRPr="006139F9" w:rsidRDefault="0007699D" w:rsidP="006139F9">
      <w:pPr>
        <w:spacing w:line="260" w:lineRule="atLeast"/>
        <w:ind w:left="426" w:hanging="426"/>
        <w:jc w:val="both"/>
        <w:rPr>
          <w:rFonts w:ascii="Times New Roman" w:hAnsi="Times New Roman" w:cs="Times New Roman"/>
        </w:rPr>
      </w:pPr>
      <w:r>
        <w:rPr>
          <w:rFonts w:ascii="Times New Roman" w:hAnsi="Times New Roman" w:cs="Times New Roman"/>
          <w:b/>
          <w:u w:val="single"/>
        </w:rPr>
        <w:t>XX</w:t>
      </w:r>
      <w:r w:rsidR="006139F9" w:rsidRPr="006139F9">
        <w:rPr>
          <w:rFonts w:ascii="Times New Roman" w:hAnsi="Times New Roman" w:cs="Times New Roman"/>
          <w:b/>
          <w:u w:val="single"/>
        </w:rPr>
        <w:t>.  INFORMACJE ODNOŚNIE TRYBU OTWARCIA OFERT I ZASAD OCENY</w:t>
      </w:r>
    </w:p>
    <w:p w:rsidR="006139F9" w:rsidRPr="00156D5E" w:rsidRDefault="006139F9" w:rsidP="006139F9">
      <w:p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Analiza i ocena ofert:</w:t>
      </w:r>
    </w:p>
    <w:p w:rsidR="006139F9" w:rsidRPr="00156D5E" w:rsidRDefault="006139F9" w:rsidP="006139F9">
      <w:pPr>
        <w:numPr>
          <w:ilvl w:val="0"/>
          <w:numId w:val="16"/>
        </w:num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Bezpośrednio przed otwarciem ofert zamawiający poda kwotę, jaką zamierza przeznaczyć na sfinansowanie zamówienia.</w:t>
      </w:r>
    </w:p>
    <w:p w:rsidR="006139F9" w:rsidRPr="00156D5E" w:rsidRDefault="006139F9" w:rsidP="006139F9">
      <w:pPr>
        <w:numPr>
          <w:ilvl w:val="0"/>
          <w:numId w:val="16"/>
        </w:num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Otwarcie ofert, odczytanie nazwy (firmy), adresów Wykonawców, oferowanych cen, terminów wykonania zamówienia, okresów gwarancji i warunków płatności zawartych </w:t>
      </w:r>
      <w:r w:rsidRPr="00156D5E">
        <w:rPr>
          <w:rFonts w:ascii="Times New Roman" w:hAnsi="Times New Roman" w:cs="Times New Roman"/>
          <w:sz w:val="24"/>
          <w:szCs w:val="24"/>
        </w:rPr>
        <w:br/>
        <w:t>w ofertach.</w:t>
      </w:r>
    </w:p>
    <w:p w:rsidR="006139F9" w:rsidRPr="00156D5E" w:rsidRDefault="006139F9" w:rsidP="006139F9">
      <w:pPr>
        <w:numPr>
          <w:ilvl w:val="0"/>
          <w:numId w:val="16"/>
        </w:numPr>
        <w:spacing w:after="0" w:line="240" w:lineRule="auto"/>
        <w:ind w:right="-142"/>
        <w:jc w:val="both"/>
        <w:rPr>
          <w:rFonts w:ascii="Times New Roman" w:hAnsi="Times New Roman" w:cs="Times New Roman"/>
          <w:sz w:val="24"/>
          <w:szCs w:val="24"/>
        </w:rPr>
      </w:pPr>
      <w:r w:rsidRPr="00156D5E">
        <w:rPr>
          <w:rFonts w:ascii="Times New Roman" w:hAnsi="Times New Roman" w:cs="Times New Roman"/>
          <w:sz w:val="24"/>
          <w:szCs w:val="24"/>
        </w:rPr>
        <w:t xml:space="preserve">Niezwłocznie po otwarciu ofert zamawiający zamieszcza na stronie internetowej informacje dotyczące: </w:t>
      </w:r>
    </w:p>
    <w:p w:rsidR="006139F9" w:rsidRPr="00156D5E" w:rsidRDefault="006139F9" w:rsidP="006139F9">
      <w:pPr>
        <w:tabs>
          <w:tab w:val="left" w:pos="1620"/>
        </w:tabs>
        <w:spacing w:after="0" w:line="240" w:lineRule="auto"/>
        <w:ind w:right="-142"/>
        <w:jc w:val="both"/>
        <w:rPr>
          <w:rFonts w:ascii="Times New Roman" w:hAnsi="Times New Roman" w:cs="Times New Roman"/>
          <w:sz w:val="24"/>
          <w:szCs w:val="24"/>
        </w:rPr>
      </w:pPr>
      <w:r w:rsidRPr="00156D5E">
        <w:rPr>
          <w:rFonts w:ascii="Times New Roman" w:hAnsi="Times New Roman" w:cs="Times New Roman"/>
          <w:sz w:val="24"/>
          <w:szCs w:val="24"/>
        </w:rPr>
        <w:t xml:space="preserve">1)    kwoty, jaką zamierza przeznaczyć na sfinansowanie zamówienia; </w:t>
      </w:r>
    </w:p>
    <w:p w:rsidR="006139F9" w:rsidRPr="00156D5E" w:rsidRDefault="006139F9" w:rsidP="006139F9">
      <w:pPr>
        <w:tabs>
          <w:tab w:val="left" w:pos="1620"/>
        </w:tabs>
        <w:spacing w:after="0" w:line="240" w:lineRule="auto"/>
        <w:ind w:right="-142"/>
        <w:jc w:val="both"/>
        <w:rPr>
          <w:rFonts w:ascii="Times New Roman" w:hAnsi="Times New Roman" w:cs="Times New Roman"/>
          <w:sz w:val="24"/>
          <w:szCs w:val="24"/>
        </w:rPr>
      </w:pPr>
      <w:r w:rsidRPr="00156D5E">
        <w:rPr>
          <w:rFonts w:ascii="Times New Roman" w:hAnsi="Times New Roman" w:cs="Times New Roman"/>
          <w:sz w:val="24"/>
          <w:szCs w:val="24"/>
        </w:rPr>
        <w:t xml:space="preserve">2)    firm oraz adresów wykonawców, którzy złożyli oferty w terminie; </w:t>
      </w:r>
    </w:p>
    <w:p w:rsidR="006139F9" w:rsidRPr="00156D5E" w:rsidRDefault="006139F9" w:rsidP="006139F9">
      <w:pPr>
        <w:tabs>
          <w:tab w:val="left" w:pos="1620"/>
        </w:tabs>
        <w:spacing w:after="0" w:line="240" w:lineRule="auto"/>
        <w:ind w:right="-142"/>
        <w:jc w:val="both"/>
        <w:rPr>
          <w:rFonts w:ascii="Times New Roman" w:hAnsi="Times New Roman" w:cs="Times New Roman"/>
          <w:b/>
          <w:sz w:val="24"/>
          <w:szCs w:val="24"/>
        </w:rPr>
      </w:pPr>
      <w:r w:rsidRPr="00156D5E">
        <w:rPr>
          <w:rFonts w:ascii="Times New Roman" w:hAnsi="Times New Roman" w:cs="Times New Roman"/>
          <w:sz w:val="24"/>
          <w:szCs w:val="24"/>
        </w:rPr>
        <w:t>3)    ceny, terminu wykonania zamówienia, okresu gwarancji i warunków płatności zawartych w ofertach</w:t>
      </w:r>
      <w:r w:rsidRPr="00156D5E">
        <w:rPr>
          <w:rFonts w:ascii="Times New Roman" w:hAnsi="Times New Roman" w:cs="Times New Roman"/>
          <w:b/>
          <w:sz w:val="24"/>
          <w:szCs w:val="24"/>
        </w:rPr>
        <w:t xml:space="preserve">   </w:t>
      </w:r>
    </w:p>
    <w:p w:rsidR="006139F9" w:rsidRPr="00156D5E" w:rsidRDefault="006139F9" w:rsidP="006139F9">
      <w:pPr>
        <w:tabs>
          <w:tab w:val="left" w:pos="1620"/>
        </w:tabs>
        <w:spacing w:after="0" w:line="240" w:lineRule="auto"/>
        <w:ind w:right="-142"/>
        <w:jc w:val="both"/>
        <w:rPr>
          <w:rFonts w:ascii="Times New Roman" w:hAnsi="Times New Roman" w:cs="Times New Roman"/>
          <w:sz w:val="24"/>
          <w:szCs w:val="24"/>
        </w:rPr>
      </w:pPr>
      <w:r w:rsidRPr="00156D5E">
        <w:rPr>
          <w:rFonts w:ascii="Times New Roman" w:hAnsi="Times New Roman" w:cs="Times New Roman"/>
          <w:sz w:val="24"/>
          <w:szCs w:val="24"/>
        </w:rPr>
        <w:t xml:space="preserve">Ocena ofert z punktu </w:t>
      </w:r>
      <w:proofErr w:type="spellStart"/>
      <w:r w:rsidRPr="00156D5E">
        <w:rPr>
          <w:rFonts w:ascii="Times New Roman" w:hAnsi="Times New Roman" w:cs="Times New Roman"/>
          <w:sz w:val="24"/>
          <w:szCs w:val="24"/>
        </w:rPr>
        <w:t>formalno</w:t>
      </w:r>
      <w:proofErr w:type="spellEnd"/>
      <w:r w:rsidRPr="00156D5E">
        <w:rPr>
          <w:rFonts w:ascii="Times New Roman" w:hAnsi="Times New Roman" w:cs="Times New Roman"/>
          <w:sz w:val="24"/>
          <w:szCs w:val="24"/>
        </w:rPr>
        <w:t xml:space="preserve"> – prawnego oraz merytorycznego - bez udziału Wykonawców.</w:t>
      </w:r>
    </w:p>
    <w:p w:rsidR="006139F9" w:rsidRPr="00156D5E" w:rsidRDefault="006139F9" w:rsidP="006139F9">
      <w:pPr>
        <w:numPr>
          <w:ilvl w:val="0"/>
          <w:numId w:val="15"/>
        </w:num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Oferty, które nie będą spełniać wymogów SIWZ lub naruszać Ustawę zostaną przez zamawiającego odrzucone - </w:t>
      </w:r>
      <w:r w:rsidR="00361C49">
        <w:rPr>
          <w:rFonts w:ascii="Times New Roman" w:hAnsi="Times New Roman" w:cs="Times New Roman"/>
          <w:sz w:val="24"/>
          <w:szCs w:val="24"/>
        </w:rPr>
        <w:t xml:space="preserve"> na zasadach określonych w </w:t>
      </w:r>
      <w:r w:rsidRPr="00156D5E">
        <w:rPr>
          <w:rFonts w:ascii="Times New Roman" w:hAnsi="Times New Roman" w:cs="Times New Roman"/>
          <w:sz w:val="24"/>
          <w:szCs w:val="24"/>
        </w:rPr>
        <w:t xml:space="preserve"> art. 89 Ustawy.</w:t>
      </w:r>
    </w:p>
    <w:p w:rsidR="006139F9" w:rsidRPr="00156D5E" w:rsidRDefault="00361C49" w:rsidP="006139F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Ofertę złożoną po terminie Zamawiający </w:t>
      </w:r>
      <w:r w:rsidR="006139F9" w:rsidRPr="00156D5E">
        <w:rPr>
          <w:rFonts w:ascii="Times New Roman" w:hAnsi="Times New Roman" w:cs="Times New Roman"/>
          <w:sz w:val="24"/>
          <w:szCs w:val="24"/>
        </w:rPr>
        <w:t xml:space="preserve">zwraca </w:t>
      </w:r>
      <w:r>
        <w:rPr>
          <w:rFonts w:ascii="Times New Roman" w:hAnsi="Times New Roman" w:cs="Times New Roman"/>
          <w:sz w:val="24"/>
          <w:szCs w:val="24"/>
        </w:rPr>
        <w:t>się niezwłocznie.</w:t>
      </w:r>
    </w:p>
    <w:p w:rsidR="006139F9" w:rsidRPr="00156D5E" w:rsidRDefault="006139F9" w:rsidP="006139F9">
      <w:pPr>
        <w:numPr>
          <w:ilvl w:val="0"/>
          <w:numId w:val="15"/>
        </w:num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Postępowanie może zostać unieważnione w prz</w:t>
      </w:r>
      <w:r w:rsidR="00361C49">
        <w:rPr>
          <w:rFonts w:ascii="Times New Roman" w:hAnsi="Times New Roman" w:cs="Times New Roman"/>
          <w:sz w:val="24"/>
          <w:szCs w:val="24"/>
        </w:rPr>
        <w:t xml:space="preserve">ypadku wystąpienia przesłanek, o których mowa w  </w:t>
      </w:r>
      <w:r w:rsidRPr="00156D5E">
        <w:rPr>
          <w:rFonts w:ascii="Times New Roman" w:hAnsi="Times New Roman" w:cs="Times New Roman"/>
          <w:sz w:val="24"/>
          <w:szCs w:val="24"/>
        </w:rPr>
        <w:t>art. 93 Ustawy.</w:t>
      </w:r>
    </w:p>
    <w:p w:rsidR="006139F9" w:rsidRPr="00156D5E" w:rsidRDefault="006139F9" w:rsidP="006139F9">
      <w:pPr>
        <w:numPr>
          <w:ilvl w:val="0"/>
          <w:numId w:val="15"/>
        </w:num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Zamawiający wybiera ofertę najkorzystniejszą </w:t>
      </w:r>
      <w:r w:rsidR="00361C49">
        <w:rPr>
          <w:rFonts w:ascii="Times New Roman" w:hAnsi="Times New Roman" w:cs="Times New Roman"/>
          <w:sz w:val="24"/>
          <w:szCs w:val="24"/>
        </w:rPr>
        <w:t xml:space="preserve">na zasadach </w:t>
      </w:r>
      <w:r w:rsidRPr="00156D5E">
        <w:rPr>
          <w:rFonts w:ascii="Times New Roman" w:hAnsi="Times New Roman" w:cs="Times New Roman"/>
          <w:sz w:val="24"/>
          <w:szCs w:val="24"/>
        </w:rPr>
        <w:t>zgodnie z art. 91 Ustawy.</w:t>
      </w:r>
    </w:p>
    <w:p w:rsidR="006139F9" w:rsidRPr="00156D5E" w:rsidRDefault="006139F9" w:rsidP="006139F9">
      <w:pPr>
        <w:numPr>
          <w:ilvl w:val="0"/>
          <w:numId w:val="15"/>
        </w:numPr>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Wykonawca, którego oferta uznana została za najkorzystniejszą, zostanie powiadomiony </w:t>
      </w:r>
      <w:r w:rsidRPr="00156D5E">
        <w:rPr>
          <w:rFonts w:ascii="Times New Roman" w:hAnsi="Times New Roman" w:cs="Times New Roman"/>
          <w:sz w:val="24"/>
          <w:szCs w:val="24"/>
        </w:rPr>
        <w:br/>
        <w:t xml:space="preserve">o terminie i miejscu podpisania stosownej umowy. </w:t>
      </w:r>
    </w:p>
    <w:p w:rsidR="006139F9" w:rsidRPr="00156D5E" w:rsidRDefault="006139F9" w:rsidP="006139F9">
      <w:pPr>
        <w:spacing w:after="0" w:line="240" w:lineRule="auto"/>
        <w:jc w:val="both"/>
        <w:rPr>
          <w:rFonts w:ascii="Times New Roman" w:hAnsi="Times New Roman" w:cs="Times New Roman"/>
          <w:sz w:val="24"/>
          <w:szCs w:val="24"/>
        </w:rPr>
      </w:pPr>
      <w:r w:rsidRPr="00156D5E">
        <w:rPr>
          <w:rFonts w:ascii="Times New Roman" w:hAnsi="Times New Roman" w:cs="Times New Roman"/>
          <w:b/>
          <w:sz w:val="24"/>
          <w:szCs w:val="24"/>
          <w:u w:val="single"/>
        </w:rPr>
        <w:t>Uwaga!</w:t>
      </w:r>
    </w:p>
    <w:p w:rsidR="006139F9" w:rsidRPr="00156D5E" w:rsidRDefault="006139F9" w:rsidP="006139F9">
      <w:pPr>
        <w:numPr>
          <w:ilvl w:val="0"/>
          <w:numId w:val="17"/>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W toku dokonywania oceny złożonych ofert, zamawiający może żądać od Wykonawców udzielenia wyjaśnień dotyczących treści złożonych przez nich ofert </w:t>
      </w:r>
      <w:r w:rsidR="00361C49">
        <w:rPr>
          <w:rFonts w:ascii="Times New Roman" w:hAnsi="Times New Roman" w:cs="Times New Roman"/>
          <w:sz w:val="24"/>
          <w:szCs w:val="24"/>
        </w:rPr>
        <w:t xml:space="preserve">na zasadach określonych w </w:t>
      </w:r>
      <w:r w:rsidRPr="00156D5E">
        <w:rPr>
          <w:rFonts w:ascii="Times New Roman" w:hAnsi="Times New Roman" w:cs="Times New Roman"/>
          <w:sz w:val="24"/>
          <w:szCs w:val="24"/>
        </w:rPr>
        <w:t>art. 87 Ustawy. Niedopuszczalne jest prowadzenie między zamawiającym a Wykonawcą negocjacji dotyczących złożonej oferty.</w:t>
      </w:r>
    </w:p>
    <w:p w:rsidR="006139F9" w:rsidRPr="00156D5E" w:rsidRDefault="006139F9" w:rsidP="006139F9">
      <w:pPr>
        <w:numPr>
          <w:ilvl w:val="0"/>
          <w:numId w:val="17"/>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Zamawiający poprawi w tekście oferty oczywiste omyłki pisarskie, omyłki rachunkowe oraz inne omyłki zgodnie z art. 87 Ustawy i niezwłocznie zawiadomi o tym Wykonawcę, którego oferta została poprawiona.</w:t>
      </w:r>
    </w:p>
    <w:p w:rsidR="006139F9" w:rsidRPr="00156D5E" w:rsidRDefault="006139F9" w:rsidP="006139F9">
      <w:pPr>
        <w:numPr>
          <w:ilvl w:val="0"/>
          <w:numId w:val="17"/>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lastRenderedPageBreak/>
        <w:t xml:space="preserve">Przed oceną ofert zamawiający sprawdzi formalną stronę uczestnictwa Wykonawcy         </w:t>
      </w:r>
      <w:r w:rsidRPr="00156D5E">
        <w:rPr>
          <w:rFonts w:ascii="Times New Roman" w:hAnsi="Times New Roman" w:cs="Times New Roman"/>
          <w:sz w:val="24"/>
          <w:szCs w:val="24"/>
        </w:rPr>
        <w:br/>
        <w:t xml:space="preserve">w postępowaniu i określi, czy każda z ofert spełnia wymagane warunki określone             </w:t>
      </w:r>
      <w:r w:rsidRPr="00156D5E">
        <w:rPr>
          <w:rFonts w:ascii="Times New Roman" w:hAnsi="Times New Roman" w:cs="Times New Roman"/>
          <w:sz w:val="24"/>
          <w:szCs w:val="24"/>
        </w:rPr>
        <w:br/>
        <w:t>w SIWZ, czy została ona prawidłowo podpisana.</w:t>
      </w:r>
    </w:p>
    <w:p w:rsidR="006139F9" w:rsidRPr="00156D5E" w:rsidRDefault="006139F9" w:rsidP="006139F9">
      <w:pPr>
        <w:numPr>
          <w:ilvl w:val="0"/>
          <w:numId w:val="17"/>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Ofertę Wykonawcy, który zostanie wykluczony z postępowania </w:t>
      </w:r>
      <w:r w:rsidR="004753F5">
        <w:rPr>
          <w:rFonts w:ascii="Times New Roman" w:hAnsi="Times New Roman" w:cs="Times New Roman"/>
          <w:sz w:val="24"/>
          <w:szCs w:val="24"/>
        </w:rPr>
        <w:t xml:space="preserve">na zasadach określonych w </w:t>
      </w:r>
      <w:r w:rsidRPr="00156D5E">
        <w:rPr>
          <w:rFonts w:ascii="Times New Roman" w:hAnsi="Times New Roman" w:cs="Times New Roman"/>
          <w:sz w:val="24"/>
          <w:szCs w:val="24"/>
        </w:rPr>
        <w:t>art. 24 ust.1 i 2 Ustawy uznaje się za odrzuconą.</w:t>
      </w:r>
    </w:p>
    <w:p w:rsidR="006139F9" w:rsidRPr="00156D5E" w:rsidRDefault="006139F9" w:rsidP="006139F9">
      <w:pPr>
        <w:numPr>
          <w:ilvl w:val="0"/>
          <w:numId w:val="17"/>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Zamawiający odrzuci ofertę, jeżeli:</w:t>
      </w:r>
    </w:p>
    <w:p w:rsidR="006139F9" w:rsidRPr="00156D5E" w:rsidRDefault="006139F9" w:rsidP="006139F9">
      <w:pPr>
        <w:numPr>
          <w:ilvl w:val="0"/>
          <w:numId w:val="14"/>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jest niezgodna z ustawą,</w:t>
      </w:r>
    </w:p>
    <w:p w:rsidR="006139F9" w:rsidRPr="00156D5E" w:rsidRDefault="006139F9" w:rsidP="006139F9">
      <w:pPr>
        <w:numPr>
          <w:ilvl w:val="0"/>
          <w:numId w:val="14"/>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jej treść nie odpowiada treści specyfikacji istotnych warunków zamówienia </w:t>
      </w:r>
      <w:r w:rsidRPr="00156D5E">
        <w:rPr>
          <w:rFonts w:ascii="Times New Roman" w:hAnsi="Times New Roman" w:cs="Times New Roman"/>
          <w:sz w:val="24"/>
          <w:szCs w:val="24"/>
        </w:rPr>
        <w:br/>
        <w:t>z zastrzeżeniem art. 87 ust. 2 pkt.3,</w:t>
      </w:r>
    </w:p>
    <w:p w:rsidR="006139F9" w:rsidRPr="00156D5E" w:rsidRDefault="006139F9" w:rsidP="006139F9">
      <w:pPr>
        <w:numPr>
          <w:ilvl w:val="0"/>
          <w:numId w:val="14"/>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jej złożenie stanowi czyn nieuczciwej konkurencji w rozumieniu przepisów </w:t>
      </w:r>
      <w:r w:rsidRPr="00156D5E">
        <w:rPr>
          <w:rFonts w:ascii="Times New Roman" w:hAnsi="Times New Roman" w:cs="Times New Roman"/>
          <w:sz w:val="24"/>
          <w:szCs w:val="24"/>
        </w:rPr>
        <w:br/>
        <w:t>o zwalczaniu nieuczciwej konkurencji,</w:t>
      </w:r>
    </w:p>
    <w:p w:rsidR="006139F9" w:rsidRPr="00156D5E" w:rsidRDefault="006139F9" w:rsidP="006139F9">
      <w:pPr>
        <w:numPr>
          <w:ilvl w:val="0"/>
          <w:numId w:val="14"/>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zawiera rażąco niską cenę lub koszt w stosunku do przedmiotu zamówienia,</w:t>
      </w:r>
    </w:p>
    <w:p w:rsidR="006139F9" w:rsidRPr="00156D5E" w:rsidRDefault="006139F9" w:rsidP="006139F9">
      <w:pPr>
        <w:numPr>
          <w:ilvl w:val="0"/>
          <w:numId w:val="14"/>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została złożona przez Wykonawcę wykluczonego z udziału w postępowaniu                </w:t>
      </w:r>
      <w:r w:rsidRPr="00156D5E">
        <w:rPr>
          <w:rFonts w:ascii="Times New Roman" w:hAnsi="Times New Roman" w:cs="Times New Roman"/>
          <w:sz w:val="24"/>
          <w:szCs w:val="24"/>
        </w:rPr>
        <w:br/>
        <w:t>o udzielenie zamówienia lub niezaproszonego do składania ofert,</w:t>
      </w:r>
    </w:p>
    <w:p w:rsidR="006139F9" w:rsidRPr="00156D5E" w:rsidRDefault="006139F9" w:rsidP="006139F9">
      <w:pPr>
        <w:numPr>
          <w:ilvl w:val="0"/>
          <w:numId w:val="14"/>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zawiera błędy w obliczeniu ceny lub kosztu,</w:t>
      </w:r>
    </w:p>
    <w:p w:rsidR="006139F9" w:rsidRPr="00156D5E" w:rsidRDefault="006139F9" w:rsidP="006139F9">
      <w:pPr>
        <w:numPr>
          <w:ilvl w:val="0"/>
          <w:numId w:val="14"/>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 xml:space="preserve">wykonawca w terminie 3 dni od dnia doręczenia zawiadomienia nie zgodził </w:t>
      </w:r>
      <w:r w:rsidRPr="00156D5E">
        <w:rPr>
          <w:rFonts w:ascii="Times New Roman" w:hAnsi="Times New Roman" w:cs="Times New Roman"/>
          <w:sz w:val="24"/>
          <w:szCs w:val="24"/>
        </w:rPr>
        <w:br/>
        <w:t>się   na poprawienie omyłki o której mowa w art. 87 ust. 2 pkt. 3,</w:t>
      </w:r>
    </w:p>
    <w:p w:rsidR="006139F9" w:rsidRPr="00156D5E" w:rsidRDefault="006139F9" w:rsidP="006139F9">
      <w:pPr>
        <w:spacing w:after="0" w:line="240" w:lineRule="auto"/>
        <w:ind w:left="360"/>
        <w:jc w:val="both"/>
        <w:rPr>
          <w:rFonts w:ascii="Times New Roman" w:hAnsi="Times New Roman" w:cs="Times New Roman"/>
          <w:sz w:val="24"/>
          <w:szCs w:val="24"/>
        </w:rPr>
      </w:pPr>
      <w:r w:rsidRPr="00156D5E">
        <w:rPr>
          <w:rFonts w:ascii="Times New Roman" w:hAnsi="Times New Roman" w:cs="Times New Roman"/>
          <w:sz w:val="24"/>
          <w:szCs w:val="24"/>
        </w:rPr>
        <w:t xml:space="preserve">7a) wykonawca  nie  wyraził zgody, o której mowa w art. 85 ust.  2, na przedłużenie  </w:t>
      </w:r>
      <w:r w:rsidRPr="00156D5E">
        <w:rPr>
          <w:rFonts w:ascii="Times New Roman" w:hAnsi="Times New Roman" w:cs="Times New Roman"/>
          <w:sz w:val="24"/>
          <w:szCs w:val="24"/>
        </w:rPr>
        <w:br/>
        <w:t xml:space="preserve">       terminu związania ofertą;</w:t>
      </w:r>
    </w:p>
    <w:p w:rsidR="006139F9" w:rsidRPr="00156D5E" w:rsidRDefault="006139F9" w:rsidP="006139F9">
      <w:pPr>
        <w:spacing w:after="0" w:line="240" w:lineRule="auto"/>
        <w:ind w:left="360"/>
        <w:jc w:val="both"/>
        <w:rPr>
          <w:rFonts w:ascii="Times New Roman" w:hAnsi="Times New Roman" w:cs="Times New Roman"/>
          <w:sz w:val="24"/>
          <w:szCs w:val="24"/>
        </w:rPr>
      </w:pPr>
      <w:r w:rsidRPr="00156D5E">
        <w:rPr>
          <w:rFonts w:ascii="Times New Roman" w:hAnsi="Times New Roman" w:cs="Times New Roman"/>
          <w:sz w:val="24"/>
          <w:szCs w:val="24"/>
        </w:rPr>
        <w:t xml:space="preserve">7b) wadium  nie  zostało  wniesione  lub  zostało  wniesione  w  sposób  nieprawidłowy,  </w:t>
      </w:r>
      <w:r w:rsidRPr="00156D5E">
        <w:rPr>
          <w:rFonts w:ascii="Times New Roman" w:hAnsi="Times New Roman" w:cs="Times New Roman"/>
          <w:sz w:val="24"/>
          <w:szCs w:val="24"/>
        </w:rPr>
        <w:br/>
        <w:t xml:space="preserve">       jeżeli zamawiający żądał wniesienia wadium;</w:t>
      </w:r>
    </w:p>
    <w:p w:rsidR="006139F9" w:rsidRPr="00156D5E" w:rsidRDefault="006139F9" w:rsidP="006139F9">
      <w:pPr>
        <w:spacing w:after="0" w:line="240" w:lineRule="auto"/>
        <w:ind w:left="360"/>
        <w:jc w:val="both"/>
        <w:rPr>
          <w:rFonts w:ascii="Times New Roman" w:hAnsi="Times New Roman" w:cs="Times New Roman"/>
          <w:sz w:val="24"/>
          <w:szCs w:val="24"/>
        </w:rPr>
      </w:pPr>
      <w:r w:rsidRPr="00156D5E">
        <w:rPr>
          <w:rFonts w:ascii="Times New Roman" w:hAnsi="Times New Roman" w:cs="Times New Roman"/>
          <w:sz w:val="24"/>
          <w:szCs w:val="24"/>
        </w:rPr>
        <w:t xml:space="preserve">7c) oferta wariantowa nie spełnia minimalnych wymagań określonych przez </w:t>
      </w:r>
      <w:r w:rsidRPr="00156D5E">
        <w:rPr>
          <w:rFonts w:ascii="Times New Roman" w:hAnsi="Times New Roman" w:cs="Times New Roman"/>
          <w:sz w:val="24"/>
          <w:szCs w:val="24"/>
        </w:rPr>
        <w:br/>
        <w:t xml:space="preserve">       zamawiającego;</w:t>
      </w:r>
    </w:p>
    <w:p w:rsidR="006139F9" w:rsidRPr="00156D5E" w:rsidRDefault="006139F9" w:rsidP="006139F9">
      <w:pPr>
        <w:spacing w:after="0" w:line="240" w:lineRule="auto"/>
        <w:ind w:left="360"/>
        <w:jc w:val="both"/>
        <w:rPr>
          <w:rFonts w:ascii="Times New Roman" w:hAnsi="Times New Roman" w:cs="Times New Roman"/>
          <w:sz w:val="24"/>
          <w:szCs w:val="24"/>
        </w:rPr>
      </w:pPr>
      <w:r w:rsidRPr="00156D5E">
        <w:rPr>
          <w:rFonts w:ascii="Times New Roman" w:hAnsi="Times New Roman" w:cs="Times New Roman"/>
          <w:sz w:val="24"/>
          <w:szCs w:val="24"/>
        </w:rPr>
        <w:t xml:space="preserve">7d) jej  przyjęcie  naruszałoby  bezpieczeństwo  publiczne  lub  istotny  interes  </w:t>
      </w:r>
      <w:r w:rsidRPr="00156D5E">
        <w:rPr>
          <w:rFonts w:ascii="Times New Roman" w:hAnsi="Times New Roman" w:cs="Times New Roman"/>
          <w:sz w:val="24"/>
          <w:szCs w:val="24"/>
        </w:rPr>
        <w:br/>
        <w:t xml:space="preserve">        bezpieczeństwa państwa, a tego bezpieczeństwa lub interesu nie można    </w:t>
      </w:r>
      <w:r w:rsidRPr="00156D5E">
        <w:rPr>
          <w:rFonts w:ascii="Times New Roman" w:hAnsi="Times New Roman" w:cs="Times New Roman"/>
          <w:sz w:val="24"/>
          <w:szCs w:val="24"/>
        </w:rPr>
        <w:br/>
        <w:t xml:space="preserve">        zagwarantować w inny sposób.</w:t>
      </w:r>
    </w:p>
    <w:p w:rsidR="006139F9" w:rsidRPr="00156D5E" w:rsidRDefault="006139F9" w:rsidP="006139F9">
      <w:pPr>
        <w:numPr>
          <w:ilvl w:val="0"/>
          <w:numId w:val="14"/>
        </w:numPr>
        <w:suppressAutoHyphens/>
        <w:spacing w:after="0" w:line="240" w:lineRule="auto"/>
        <w:jc w:val="both"/>
        <w:rPr>
          <w:rFonts w:ascii="Times New Roman" w:hAnsi="Times New Roman" w:cs="Times New Roman"/>
          <w:sz w:val="24"/>
          <w:szCs w:val="24"/>
        </w:rPr>
      </w:pPr>
      <w:r w:rsidRPr="00156D5E">
        <w:rPr>
          <w:rFonts w:ascii="Times New Roman" w:hAnsi="Times New Roman" w:cs="Times New Roman"/>
          <w:sz w:val="24"/>
          <w:szCs w:val="24"/>
        </w:rPr>
        <w:t>jest nieważna na podstawie odrębnych przepisów.</w:t>
      </w:r>
    </w:p>
    <w:p w:rsidR="006139F9" w:rsidRDefault="006139F9"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DE7F80" w:rsidRPr="0007699D" w:rsidRDefault="00F501AE" w:rsidP="0007699D">
      <w:pPr>
        <w:pStyle w:val="Nagwek1"/>
        <w:tabs>
          <w:tab w:val="num" w:pos="0"/>
        </w:tabs>
        <w:suppressAutoHyphens/>
        <w:spacing w:before="240" w:after="120"/>
        <w:ind w:left="432" w:hanging="432"/>
        <w:jc w:val="both"/>
        <w:rPr>
          <w:sz w:val="24"/>
          <w:szCs w:val="24"/>
          <w:u w:val="single"/>
        </w:rPr>
      </w:pPr>
      <w:bookmarkStart w:id="4" w:name="_Toc53042324"/>
      <w:r w:rsidRPr="0007699D">
        <w:rPr>
          <w:sz w:val="24"/>
          <w:szCs w:val="24"/>
          <w:u w:val="single"/>
        </w:rPr>
        <w:t>XXI</w:t>
      </w:r>
      <w:r w:rsidR="00DE7F80" w:rsidRPr="0007699D">
        <w:rPr>
          <w:sz w:val="24"/>
          <w:szCs w:val="24"/>
          <w:u w:val="single"/>
        </w:rPr>
        <w:t>. OBOWIĄZEK INFORMACYJNY WYNIKAJĄCY Z ART. 13 RODO W PRZYPADKU ZBIERANIA DANYCH OSOBOWYCH BEZPOŚREDNIO OD OSOBY FIZYCZNEJ, KTÓREJ DANE DOTYCZĄ, W CELU ZWIĄZANYM Z POSTĘPOWANIEM O UDZIELENIE ZAMÓWIENIA PUBLICZNEGO</w:t>
      </w:r>
      <w:bookmarkEnd w:id="4"/>
    </w:p>
    <w:p w:rsidR="00DE7F80" w:rsidRDefault="00DE7F80" w:rsidP="00DE7F80">
      <w:pPr>
        <w:ind w:firstLine="425"/>
        <w:jc w:val="both"/>
        <w:rPr>
          <w:rFonts w:ascii="Cambria" w:hAnsi="Cambria" w:cs="Tahoma"/>
        </w:rPr>
      </w:pPr>
    </w:p>
    <w:p w:rsidR="00DE7F80" w:rsidRPr="00841912" w:rsidRDefault="00DE7F80" w:rsidP="00DE7F80">
      <w:pPr>
        <w:ind w:firstLine="425"/>
        <w:jc w:val="both"/>
        <w:rPr>
          <w:rFonts w:ascii="Times New Roman" w:hAnsi="Times New Roman" w:cs="Times New Roman"/>
          <w:b/>
          <w:bCs/>
          <w:sz w:val="24"/>
          <w:szCs w:val="24"/>
        </w:rPr>
      </w:pPr>
      <w:r w:rsidRPr="00841912">
        <w:rPr>
          <w:rFonts w:ascii="Times New Roman" w:hAnsi="Times New Roman" w:cs="Times New Roman"/>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841912">
        <w:rPr>
          <w:rFonts w:ascii="Times New Roman" w:hAnsi="Times New Roman" w:cs="Times New Roman"/>
          <w:sz w:val="24"/>
          <w:szCs w:val="24"/>
          <w:lang w:eastAsia="pl-PL"/>
        </w:rPr>
        <w:t xml:space="preserve"> </w:t>
      </w:r>
      <w:r w:rsidRPr="00841912">
        <w:rPr>
          <w:rFonts w:ascii="Times New Roman" w:hAnsi="Times New Roman" w:cs="Times New Roman"/>
          <w:b/>
          <w:bCs/>
          <w:sz w:val="24"/>
          <w:szCs w:val="24"/>
        </w:rPr>
        <w:t xml:space="preserve">Zamawiający informuje, że w przypadku zbierania danych osobowych bezpośrednio od osoby fizycznej, której dane dotyczą, w celu związanym z postępowaniem o udzielenie zamówienia publicznego: </w:t>
      </w:r>
    </w:p>
    <w:p w:rsidR="00DE7F80" w:rsidRPr="00841912" w:rsidRDefault="00DE7F80" w:rsidP="00DE7F80">
      <w:pPr>
        <w:numPr>
          <w:ilvl w:val="0"/>
          <w:numId w:val="18"/>
        </w:numPr>
        <w:suppressAutoHyphens/>
        <w:spacing w:after="60" w:line="240" w:lineRule="auto"/>
        <w:contextualSpacing/>
        <w:jc w:val="both"/>
        <w:rPr>
          <w:rFonts w:ascii="Times New Roman" w:hAnsi="Times New Roman" w:cs="Times New Roman"/>
          <w:sz w:val="24"/>
          <w:szCs w:val="24"/>
        </w:rPr>
      </w:pPr>
      <w:r w:rsidRPr="00841912">
        <w:rPr>
          <w:rFonts w:ascii="Times New Roman" w:hAnsi="Times New Roman" w:cs="Times New Roman"/>
          <w:sz w:val="24"/>
          <w:szCs w:val="24"/>
        </w:rPr>
        <w:t>Administratorem Pani/Pana danych osobowych jest Zamawiający wymieniony w Części I SIWZ.</w:t>
      </w:r>
    </w:p>
    <w:p w:rsidR="00DE7F80" w:rsidRPr="00841912" w:rsidRDefault="00DE7F80" w:rsidP="00DE7F80">
      <w:pPr>
        <w:numPr>
          <w:ilvl w:val="0"/>
          <w:numId w:val="18"/>
        </w:numPr>
        <w:suppressAutoHyphens/>
        <w:spacing w:after="60" w:line="240" w:lineRule="auto"/>
        <w:contextualSpacing/>
        <w:jc w:val="both"/>
        <w:rPr>
          <w:rFonts w:ascii="Times New Roman" w:hAnsi="Times New Roman" w:cs="Times New Roman"/>
          <w:sz w:val="24"/>
          <w:szCs w:val="24"/>
        </w:rPr>
      </w:pPr>
      <w:r w:rsidRPr="00841912">
        <w:rPr>
          <w:rFonts w:ascii="Times New Roman" w:hAnsi="Times New Roman" w:cs="Times New Roman"/>
          <w:sz w:val="24"/>
          <w:szCs w:val="24"/>
        </w:rPr>
        <w:t xml:space="preserve">Administrator wyznaczył Inspektora Ochrony Danych Osobowych. Dane kontaktowe 92-213 Łódź, ul. Pomorska 251, pok. 328,  email: </w:t>
      </w:r>
      <w:hyperlink r:id="rId22" w:history="1">
        <w:r w:rsidRPr="00841912">
          <w:rPr>
            <w:rStyle w:val="Hipercze"/>
            <w:rFonts w:ascii="Times New Roman" w:hAnsi="Times New Roman" w:cs="Times New Roman"/>
            <w:sz w:val="24"/>
            <w:szCs w:val="24"/>
          </w:rPr>
          <w:t>inspektor.odo@csk.umed.pl</w:t>
        </w:r>
      </w:hyperlink>
      <w:r w:rsidRPr="00841912">
        <w:rPr>
          <w:rFonts w:ascii="Times New Roman" w:hAnsi="Times New Roman" w:cs="Times New Roman"/>
          <w:sz w:val="24"/>
          <w:szCs w:val="24"/>
        </w:rPr>
        <w:t>; tel. 42 675 76 22.</w:t>
      </w:r>
    </w:p>
    <w:p w:rsidR="00DE7F80" w:rsidRPr="00841912" w:rsidRDefault="00DE7F80" w:rsidP="00DE7F80">
      <w:pPr>
        <w:numPr>
          <w:ilvl w:val="0"/>
          <w:numId w:val="18"/>
        </w:numPr>
        <w:suppressAutoHyphens/>
        <w:spacing w:after="60" w:line="240" w:lineRule="auto"/>
        <w:contextualSpacing/>
        <w:jc w:val="both"/>
        <w:rPr>
          <w:rFonts w:ascii="Times New Roman" w:hAnsi="Times New Roman" w:cs="Times New Roman"/>
          <w:sz w:val="24"/>
          <w:szCs w:val="24"/>
        </w:rPr>
      </w:pPr>
      <w:r w:rsidRPr="00841912">
        <w:rPr>
          <w:rFonts w:ascii="Times New Roman" w:hAnsi="Times New Roman" w:cs="Times New Roman"/>
          <w:sz w:val="24"/>
          <w:szCs w:val="24"/>
        </w:rPr>
        <w:t xml:space="preserve">Administrator przetwarza Pani/Pana dane osobowe w celu związanym z postępowaniem o udzielenie zamówienia publicznego prowadzonego w trybie przetargu nieograniczonego pod nazwą: </w:t>
      </w:r>
      <w:r w:rsidRPr="00841912">
        <w:rPr>
          <w:rFonts w:ascii="Times New Roman" w:eastAsia="Calibri" w:hAnsi="Times New Roman" w:cs="Times New Roman"/>
          <w:b/>
          <w:sz w:val="24"/>
          <w:szCs w:val="24"/>
          <w:lang w:eastAsia="pl-PL"/>
        </w:rPr>
        <w:t xml:space="preserve">Świadczenie usług w zakresie </w:t>
      </w:r>
      <w:r w:rsidRPr="00841912">
        <w:rPr>
          <w:rFonts w:ascii="Times New Roman" w:eastAsia="Calibri" w:hAnsi="Times New Roman" w:cs="Times New Roman"/>
          <w:b/>
          <w:sz w:val="24"/>
          <w:szCs w:val="24"/>
          <w:lang w:eastAsia="pl-PL"/>
        </w:rPr>
        <w:lastRenderedPageBreak/>
        <w:t>przygotowywania i wydawania posiłków pacjentom, prowadzenie stołówki szpitalnej wraz z dzierżawą pomieszczeń i sprzętu</w:t>
      </w:r>
      <w:r w:rsidRPr="00841912">
        <w:rPr>
          <w:rFonts w:ascii="Times New Roman" w:hAnsi="Times New Roman" w:cs="Times New Roman"/>
          <w:b/>
          <w:i/>
          <w:sz w:val="24"/>
          <w:szCs w:val="24"/>
        </w:rPr>
        <w:t>-</w:t>
      </w:r>
      <w:r w:rsidRPr="00841912">
        <w:rPr>
          <w:rFonts w:ascii="Times New Roman" w:hAnsi="Times New Roman" w:cs="Times New Roman"/>
          <w:b/>
          <w:i/>
          <w:color w:val="FF0000"/>
          <w:sz w:val="24"/>
          <w:szCs w:val="24"/>
        </w:rPr>
        <w:t xml:space="preserve"> </w:t>
      </w:r>
      <w:r w:rsidRPr="00841912">
        <w:rPr>
          <w:rFonts w:ascii="Times New Roman" w:hAnsi="Times New Roman" w:cs="Times New Roman"/>
          <w:b/>
          <w:i/>
          <w:sz w:val="24"/>
          <w:szCs w:val="24"/>
        </w:rPr>
        <w:t>Sprawa nr  ZP/79/2020.</w:t>
      </w:r>
    </w:p>
    <w:p w:rsidR="00DE7F80" w:rsidRPr="00841912" w:rsidRDefault="00DE7F80" w:rsidP="00DE7F80">
      <w:pPr>
        <w:pStyle w:val="Akapitzlist"/>
        <w:widowControl/>
        <w:numPr>
          <w:ilvl w:val="0"/>
          <w:numId w:val="18"/>
        </w:numPr>
        <w:pBdr>
          <w:top w:val="nil"/>
          <w:left w:val="nil"/>
          <w:bottom w:val="nil"/>
          <w:right w:val="nil"/>
          <w:between w:val="nil"/>
          <w:bar w:val="nil"/>
        </w:pBdr>
        <w:autoSpaceDE/>
        <w:autoSpaceDN/>
        <w:adjustRightInd/>
        <w:spacing w:line="240" w:lineRule="auto"/>
        <w:contextualSpacing w:val="0"/>
        <w:rPr>
          <w:rFonts w:ascii="Times New Roman" w:hAnsi="Times New Roman" w:cs="Times New Roman"/>
          <w:sz w:val="24"/>
          <w:szCs w:val="24"/>
        </w:rPr>
      </w:pPr>
      <w:r w:rsidRPr="00841912">
        <w:rPr>
          <w:rFonts w:ascii="Times New Roman" w:hAnsi="Times New Roman" w:cs="Times New Roman"/>
          <w:sz w:val="24"/>
          <w:szCs w:val="24"/>
        </w:rPr>
        <w:t>Odbiorcami Pani/Pana danych osobowych będą osoby lub podmioty, którym udostępniona zostanie dokumentacja postępowania w oparciu o art. 8 oraz art. 96 ust. 3 ustawy z dnia 29 stycznia 2004 r. – Prawo zamówień publicznych Dz. U. z 2019 r.,poz.1843 j.t., dalej zwana „</w:t>
      </w:r>
      <w:proofErr w:type="spellStart"/>
      <w:r w:rsidRPr="00841912">
        <w:rPr>
          <w:rFonts w:ascii="Times New Roman" w:hAnsi="Times New Roman" w:cs="Times New Roman"/>
          <w:sz w:val="24"/>
          <w:szCs w:val="24"/>
        </w:rPr>
        <w:t>Pzp</w:t>
      </w:r>
      <w:proofErr w:type="spellEnd"/>
      <w:r w:rsidRPr="00841912">
        <w:rPr>
          <w:rFonts w:ascii="Times New Roman" w:hAnsi="Times New Roman" w:cs="Times New Roman"/>
          <w:sz w:val="24"/>
          <w:szCs w:val="24"/>
        </w:rPr>
        <w:t>”, a także podmiotom uprawnionym – na podstawie umów o powierzenie przetwarzania danych osobowych (w szczególności podmiotom wspierających administratora w organizacji postępowania o udzielenie zamówienia publicznego).</w:t>
      </w:r>
    </w:p>
    <w:p w:rsidR="00DE7F80" w:rsidRPr="00841912" w:rsidRDefault="00DE7F80" w:rsidP="00DE7F80">
      <w:pPr>
        <w:pStyle w:val="Akapitzlist"/>
        <w:widowControl/>
        <w:numPr>
          <w:ilvl w:val="0"/>
          <w:numId w:val="18"/>
        </w:numPr>
        <w:pBdr>
          <w:top w:val="nil"/>
          <w:left w:val="nil"/>
          <w:bottom w:val="nil"/>
          <w:right w:val="nil"/>
          <w:between w:val="nil"/>
          <w:bar w:val="nil"/>
        </w:pBdr>
        <w:autoSpaceDE/>
        <w:autoSpaceDN/>
        <w:adjustRightInd/>
        <w:spacing w:line="240" w:lineRule="auto"/>
        <w:contextualSpacing w:val="0"/>
        <w:rPr>
          <w:rFonts w:ascii="Times New Roman" w:hAnsi="Times New Roman" w:cs="Times New Roman"/>
          <w:sz w:val="24"/>
          <w:szCs w:val="24"/>
        </w:rPr>
      </w:pPr>
      <w:r w:rsidRPr="00841912">
        <w:rPr>
          <w:rFonts w:ascii="Times New Roman" w:hAnsi="Times New Roman" w:cs="Times New Roman"/>
          <w:sz w:val="24"/>
          <w:szCs w:val="24"/>
        </w:rPr>
        <w:t xml:space="preserve">Pani/Pana dane osobowe będą przechowywane, zgodnie z art. 97 ust. 1 ustawy </w:t>
      </w:r>
      <w:proofErr w:type="spellStart"/>
      <w:r w:rsidRPr="00841912">
        <w:rPr>
          <w:rFonts w:ascii="Times New Roman" w:hAnsi="Times New Roman" w:cs="Times New Roman"/>
          <w:sz w:val="24"/>
          <w:szCs w:val="24"/>
        </w:rPr>
        <w:t>Pzp</w:t>
      </w:r>
      <w:proofErr w:type="spellEnd"/>
      <w:r w:rsidRPr="00841912">
        <w:rPr>
          <w:rFonts w:ascii="Times New Roman" w:hAnsi="Times New Roman" w:cs="Times New Roman"/>
          <w:sz w:val="24"/>
          <w:szCs w:val="24"/>
        </w:rPr>
        <w:t>, przez okres 4 lat od dnia zakończenia postępowania o udzielenie zamówienia, a jeżeli czas trwania umowy przekracza 4 lata, okres przechowywania obejmuje cały czas trwania umowy, uwzględniając okres rękojmi i gwarancji oraz okres przedawnienia roszczeń.</w:t>
      </w:r>
    </w:p>
    <w:p w:rsidR="00DE7F80" w:rsidRPr="00841912" w:rsidRDefault="00DE7F80" w:rsidP="00DE7F80">
      <w:pPr>
        <w:pStyle w:val="Akapitzlist"/>
        <w:widowControl/>
        <w:numPr>
          <w:ilvl w:val="0"/>
          <w:numId w:val="18"/>
        </w:numPr>
        <w:pBdr>
          <w:top w:val="nil"/>
          <w:left w:val="nil"/>
          <w:bottom w:val="nil"/>
          <w:right w:val="nil"/>
          <w:between w:val="nil"/>
          <w:bar w:val="nil"/>
        </w:pBdr>
        <w:autoSpaceDE/>
        <w:autoSpaceDN/>
        <w:adjustRightInd/>
        <w:spacing w:line="240" w:lineRule="auto"/>
        <w:contextualSpacing w:val="0"/>
        <w:rPr>
          <w:rFonts w:ascii="Times New Roman" w:hAnsi="Times New Roman" w:cs="Times New Roman"/>
          <w:sz w:val="24"/>
          <w:szCs w:val="24"/>
        </w:rPr>
      </w:pPr>
      <w:r w:rsidRPr="00841912">
        <w:rPr>
          <w:rFonts w:ascii="Times New Roman" w:hAnsi="Times New Roman" w:cs="Times New Roman"/>
          <w:sz w:val="24"/>
          <w:szCs w:val="24"/>
        </w:rPr>
        <w:t xml:space="preserve">Obowiązek podania przez Panią/Pana danych osobowych bezpośrednio Pani/Pana dotyczących jest wymogiem ustawowym określonym w przepisach ustawy </w:t>
      </w:r>
      <w:proofErr w:type="spellStart"/>
      <w:r w:rsidRPr="00841912">
        <w:rPr>
          <w:rFonts w:ascii="Times New Roman" w:hAnsi="Times New Roman" w:cs="Times New Roman"/>
          <w:sz w:val="24"/>
          <w:szCs w:val="24"/>
        </w:rPr>
        <w:t>Pzp</w:t>
      </w:r>
      <w:proofErr w:type="spellEnd"/>
      <w:r w:rsidRPr="00841912">
        <w:rPr>
          <w:rFonts w:ascii="Times New Roman" w:hAnsi="Times New Roman" w:cs="Times New Roman"/>
          <w:sz w:val="24"/>
          <w:szCs w:val="24"/>
        </w:rPr>
        <w:t xml:space="preserve">, związanym z udziałem w postępowaniu o udzielenie zamówienia publicznego – konsekwencje niepodania określonych danych wynikają z ustawy </w:t>
      </w:r>
      <w:proofErr w:type="spellStart"/>
      <w:r w:rsidRPr="00841912">
        <w:rPr>
          <w:rFonts w:ascii="Times New Roman" w:hAnsi="Times New Roman" w:cs="Times New Roman"/>
          <w:sz w:val="24"/>
          <w:szCs w:val="24"/>
        </w:rPr>
        <w:t>Pzp</w:t>
      </w:r>
      <w:proofErr w:type="spellEnd"/>
      <w:r w:rsidRPr="00841912">
        <w:rPr>
          <w:rFonts w:ascii="Times New Roman" w:hAnsi="Times New Roman" w:cs="Times New Roman"/>
          <w:sz w:val="24"/>
          <w:szCs w:val="24"/>
        </w:rPr>
        <w:t>.</w:t>
      </w:r>
    </w:p>
    <w:p w:rsidR="00DE7F80" w:rsidRPr="00841912" w:rsidRDefault="00DE7F80" w:rsidP="00DE7F80">
      <w:pPr>
        <w:pStyle w:val="Akapitzlist"/>
        <w:widowControl/>
        <w:numPr>
          <w:ilvl w:val="0"/>
          <w:numId w:val="18"/>
        </w:numPr>
        <w:pBdr>
          <w:top w:val="nil"/>
          <w:left w:val="nil"/>
          <w:bottom w:val="nil"/>
          <w:right w:val="nil"/>
          <w:between w:val="nil"/>
          <w:bar w:val="nil"/>
        </w:pBdr>
        <w:autoSpaceDE/>
        <w:autoSpaceDN/>
        <w:adjustRightInd/>
        <w:spacing w:line="240" w:lineRule="auto"/>
        <w:contextualSpacing w:val="0"/>
        <w:jc w:val="left"/>
        <w:rPr>
          <w:rFonts w:ascii="Times New Roman" w:hAnsi="Times New Roman" w:cs="Times New Roman"/>
          <w:sz w:val="24"/>
          <w:szCs w:val="24"/>
        </w:rPr>
      </w:pPr>
      <w:r w:rsidRPr="00841912">
        <w:rPr>
          <w:rFonts w:ascii="Times New Roman" w:hAnsi="Times New Roman" w:cs="Times New Roman"/>
          <w:sz w:val="24"/>
          <w:szCs w:val="24"/>
        </w:rPr>
        <w:t>W trakcie przetwarzania Pani/Pana danych osobowych nie dochodzi do zautomatyzowanego podejmowania decyzji ani profilowania.</w:t>
      </w:r>
    </w:p>
    <w:p w:rsidR="00DE7F80" w:rsidRPr="00841912" w:rsidRDefault="00DE7F80" w:rsidP="00DE7F80">
      <w:pPr>
        <w:pStyle w:val="Akapitzlist"/>
        <w:widowControl/>
        <w:numPr>
          <w:ilvl w:val="0"/>
          <w:numId w:val="18"/>
        </w:numPr>
        <w:autoSpaceDE/>
        <w:autoSpaceDN/>
        <w:adjustRightInd/>
        <w:spacing w:line="240" w:lineRule="auto"/>
        <w:rPr>
          <w:rFonts w:ascii="Times New Roman" w:hAnsi="Times New Roman" w:cs="Times New Roman"/>
          <w:sz w:val="24"/>
          <w:szCs w:val="24"/>
        </w:rPr>
      </w:pPr>
      <w:r w:rsidRPr="00841912">
        <w:rPr>
          <w:rFonts w:ascii="Times New Roman" w:hAnsi="Times New Roman" w:cs="Times New Roman"/>
          <w:sz w:val="24"/>
          <w:szCs w:val="24"/>
        </w:rPr>
        <w:t>Posiada Pani/Pan:</w:t>
      </w:r>
    </w:p>
    <w:p w:rsidR="00DE7F80" w:rsidRPr="00841912" w:rsidRDefault="00DE7F80" w:rsidP="00DE7F80">
      <w:pPr>
        <w:pStyle w:val="Akapitzlist"/>
        <w:widowControl/>
        <w:numPr>
          <w:ilvl w:val="1"/>
          <w:numId w:val="18"/>
        </w:numPr>
        <w:autoSpaceDE/>
        <w:autoSpaceDN/>
        <w:adjustRightInd/>
        <w:spacing w:line="240" w:lineRule="auto"/>
        <w:ind w:left="993" w:hanging="284"/>
        <w:rPr>
          <w:rFonts w:ascii="Times New Roman" w:hAnsi="Times New Roman" w:cs="Times New Roman"/>
          <w:sz w:val="24"/>
          <w:szCs w:val="24"/>
        </w:rPr>
      </w:pPr>
      <w:r w:rsidRPr="00841912">
        <w:rPr>
          <w:rFonts w:ascii="Times New Roman" w:hAnsi="Times New Roman" w:cs="Times New Roman"/>
          <w:sz w:val="24"/>
          <w:szCs w:val="24"/>
        </w:rPr>
        <w:t>prawo dostępu do danych osobowych Pani/Pana dotyczących (art. 15 RODO);</w:t>
      </w:r>
    </w:p>
    <w:p w:rsidR="00DE7F80" w:rsidRPr="00841912" w:rsidRDefault="00DE7F80" w:rsidP="00DE7F80">
      <w:pPr>
        <w:pStyle w:val="Akapitzlist"/>
        <w:widowControl/>
        <w:numPr>
          <w:ilvl w:val="1"/>
          <w:numId w:val="18"/>
        </w:numPr>
        <w:autoSpaceDE/>
        <w:autoSpaceDN/>
        <w:adjustRightInd/>
        <w:spacing w:line="240" w:lineRule="auto"/>
        <w:ind w:left="993" w:hanging="284"/>
        <w:rPr>
          <w:rFonts w:ascii="Times New Roman" w:hAnsi="Times New Roman" w:cs="Times New Roman"/>
          <w:sz w:val="24"/>
          <w:szCs w:val="24"/>
        </w:rPr>
      </w:pPr>
      <w:r w:rsidRPr="00841912">
        <w:rPr>
          <w:rFonts w:ascii="Times New Roman" w:hAnsi="Times New Roman" w:cs="Times New Roman"/>
          <w:sz w:val="24"/>
          <w:szCs w:val="24"/>
        </w:rPr>
        <w:t xml:space="preserve">prawo do sprostowania Pani/Pana danych osobowych (art. 16 RODO) – przy czym skorzystanie z prawa sprostowania nie może skutkować zmianą wyniku postępowania o udzielenie zamówienia publicznego ani zmianą postanowień umowy w zakresie niezgodnym z ustawą </w:t>
      </w:r>
      <w:proofErr w:type="spellStart"/>
      <w:r w:rsidRPr="00841912">
        <w:rPr>
          <w:rFonts w:ascii="Times New Roman" w:hAnsi="Times New Roman" w:cs="Times New Roman"/>
          <w:sz w:val="24"/>
          <w:szCs w:val="24"/>
        </w:rPr>
        <w:t>Pzp</w:t>
      </w:r>
      <w:proofErr w:type="spellEnd"/>
      <w:r w:rsidRPr="00841912">
        <w:rPr>
          <w:rFonts w:ascii="Times New Roman" w:hAnsi="Times New Roman" w:cs="Times New Roman"/>
          <w:sz w:val="24"/>
          <w:szCs w:val="24"/>
        </w:rPr>
        <w:t xml:space="preserve"> oraz nie może naruszać integralności protokołu oraz jego załączników;</w:t>
      </w:r>
    </w:p>
    <w:p w:rsidR="00DE7F80" w:rsidRPr="00841912" w:rsidRDefault="00DE7F80" w:rsidP="00DE7F80">
      <w:pPr>
        <w:pStyle w:val="Akapitzlist"/>
        <w:widowControl/>
        <w:numPr>
          <w:ilvl w:val="1"/>
          <w:numId w:val="18"/>
        </w:numPr>
        <w:autoSpaceDE/>
        <w:autoSpaceDN/>
        <w:adjustRightInd/>
        <w:spacing w:line="240" w:lineRule="auto"/>
        <w:ind w:left="993" w:hanging="284"/>
        <w:rPr>
          <w:rFonts w:ascii="Times New Roman" w:hAnsi="Times New Roman" w:cs="Times New Roman"/>
          <w:sz w:val="24"/>
          <w:szCs w:val="24"/>
        </w:rPr>
      </w:pPr>
      <w:r w:rsidRPr="00841912">
        <w:rPr>
          <w:rFonts w:ascii="Times New Roman" w:hAnsi="Times New Roman" w:cs="Times New Roman"/>
          <w:sz w:val="24"/>
          <w:szCs w:val="24"/>
        </w:rPr>
        <w:t>prawo żądania od Administratora ograniczenia przetwarzania danych osobowych (art. 18 RODO) – z zastrzeżeniem przypadków, o których mowa w art. 18 ust. 2 RODO, to jest prawa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DE7F80" w:rsidRPr="00841912" w:rsidRDefault="00DE7F80" w:rsidP="00DE7F80">
      <w:pPr>
        <w:pStyle w:val="Akapitzlist"/>
        <w:widowControl/>
        <w:numPr>
          <w:ilvl w:val="1"/>
          <w:numId w:val="18"/>
        </w:numPr>
        <w:autoSpaceDE/>
        <w:autoSpaceDN/>
        <w:adjustRightInd/>
        <w:spacing w:line="240" w:lineRule="auto"/>
        <w:ind w:left="993" w:hanging="284"/>
        <w:rPr>
          <w:rFonts w:ascii="Times New Roman" w:hAnsi="Times New Roman" w:cs="Times New Roman"/>
          <w:sz w:val="24"/>
          <w:szCs w:val="24"/>
        </w:rPr>
      </w:pPr>
      <w:r w:rsidRPr="00841912">
        <w:rPr>
          <w:rFonts w:ascii="Times New Roman" w:hAnsi="Times New Roman" w:cs="Times New Roman"/>
          <w:sz w:val="24"/>
          <w:szCs w:val="24"/>
        </w:rPr>
        <w:t>prawo do wniesienia skargi do Prezesa Urzędu Ochrony Danych Osobowych, gdy uzna Pani/Pan, że przetwarzanie danych osobowych Pani/Pana dotyczących narusza przepisy RODO.</w:t>
      </w:r>
    </w:p>
    <w:p w:rsidR="00DE7F80" w:rsidRPr="00841912" w:rsidRDefault="00DE7F80" w:rsidP="00DE7F80">
      <w:pPr>
        <w:pStyle w:val="Akapitzlist"/>
        <w:widowControl/>
        <w:numPr>
          <w:ilvl w:val="0"/>
          <w:numId w:val="18"/>
        </w:numPr>
        <w:autoSpaceDE/>
        <w:autoSpaceDN/>
        <w:adjustRightInd/>
        <w:spacing w:line="240" w:lineRule="auto"/>
        <w:rPr>
          <w:rFonts w:ascii="Times New Roman" w:hAnsi="Times New Roman" w:cs="Times New Roman"/>
          <w:sz w:val="24"/>
          <w:szCs w:val="24"/>
        </w:rPr>
      </w:pPr>
      <w:r w:rsidRPr="00841912">
        <w:rPr>
          <w:rFonts w:ascii="Times New Roman" w:hAnsi="Times New Roman" w:cs="Times New Roman"/>
          <w:sz w:val="24"/>
          <w:szCs w:val="24"/>
        </w:rPr>
        <w:t>Nie przysługuje Pani/Panu:</w:t>
      </w:r>
    </w:p>
    <w:p w:rsidR="00DE7F80" w:rsidRPr="00841912" w:rsidRDefault="00DE7F80" w:rsidP="00DE7F80">
      <w:pPr>
        <w:pStyle w:val="Akapitzlist"/>
        <w:widowControl/>
        <w:numPr>
          <w:ilvl w:val="1"/>
          <w:numId w:val="18"/>
        </w:numPr>
        <w:autoSpaceDE/>
        <w:autoSpaceDN/>
        <w:adjustRightInd/>
        <w:spacing w:line="240" w:lineRule="auto"/>
        <w:ind w:left="993" w:hanging="284"/>
        <w:rPr>
          <w:rFonts w:ascii="Times New Roman" w:hAnsi="Times New Roman" w:cs="Times New Roman"/>
          <w:sz w:val="24"/>
          <w:szCs w:val="24"/>
        </w:rPr>
      </w:pPr>
      <w:r w:rsidRPr="00841912">
        <w:rPr>
          <w:rFonts w:ascii="Times New Roman" w:hAnsi="Times New Roman" w:cs="Times New Roman"/>
          <w:sz w:val="24"/>
          <w:szCs w:val="24"/>
        </w:rPr>
        <w:t>prawo do usunięcia danych osobowych (w związku z art. 17 ust. 3 lit. b, d lub e RODO);</w:t>
      </w:r>
    </w:p>
    <w:p w:rsidR="00DE7F80" w:rsidRPr="00841912" w:rsidRDefault="00DE7F80" w:rsidP="00DE7F80">
      <w:pPr>
        <w:pStyle w:val="Akapitzlist"/>
        <w:widowControl/>
        <w:numPr>
          <w:ilvl w:val="1"/>
          <w:numId w:val="18"/>
        </w:numPr>
        <w:autoSpaceDE/>
        <w:autoSpaceDN/>
        <w:adjustRightInd/>
        <w:spacing w:line="240" w:lineRule="auto"/>
        <w:ind w:left="993" w:hanging="284"/>
        <w:rPr>
          <w:rFonts w:ascii="Times New Roman" w:hAnsi="Times New Roman" w:cs="Times New Roman"/>
          <w:sz w:val="24"/>
          <w:szCs w:val="24"/>
        </w:rPr>
      </w:pPr>
      <w:r w:rsidRPr="00841912">
        <w:rPr>
          <w:rFonts w:ascii="Times New Roman" w:hAnsi="Times New Roman" w:cs="Times New Roman"/>
          <w:sz w:val="24"/>
          <w:szCs w:val="24"/>
        </w:rPr>
        <w:t>prawo do przenoszenia danych osobowych (o którym mowa w art. 20 RODO);</w:t>
      </w:r>
    </w:p>
    <w:p w:rsidR="00DE7F80" w:rsidRPr="00841912" w:rsidRDefault="00DE7F80" w:rsidP="00DE7F80">
      <w:pPr>
        <w:pStyle w:val="Akapitzlist"/>
        <w:widowControl/>
        <w:numPr>
          <w:ilvl w:val="1"/>
          <w:numId w:val="18"/>
        </w:numPr>
        <w:autoSpaceDE/>
        <w:autoSpaceDN/>
        <w:adjustRightInd/>
        <w:spacing w:line="240" w:lineRule="auto"/>
        <w:ind w:left="993" w:hanging="284"/>
        <w:rPr>
          <w:rFonts w:ascii="Times New Roman" w:hAnsi="Times New Roman" w:cs="Times New Roman"/>
          <w:sz w:val="24"/>
          <w:szCs w:val="24"/>
        </w:rPr>
      </w:pPr>
      <w:r w:rsidRPr="00841912">
        <w:rPr>
          <w:rFonts w:ascii="Times New Roman" w:hAnsi="Times New Roman" w:cs="Times New Roman"/>
          <w:sz w:val="24"/>
          <w:szCs w:val="24"/>
        </w:rPr>
        <w:t>prawo sprzeciwu, wobec przetwarzania danych osobowych (na podstawie art. 21 RODO), gdyż podstawą prawną przetwarzania Pani/Pana danych osobowych jest art. 6 ust. 1 lit. c RODO.</w:t>
      </w:r>
    </w:p>
    <w:p w:rsidR="00DE7F80" w:rsidRPr="00841912" w:rsidRDefault="00DE7F80" w:rsidP="00DE7F80">
      <w:pPr>
        <w:numPr>
          <w:ilvl w:val="0"/>
          <w:numId w:val="18"/>
        </w:numPr>
        <w:suppressAutoHyphens/>
        <w:spacing w:after="60" w:line="240" w:lineRule="auto"/>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W przypadku gdy osoba, której dane dotyczą wnosi do Administratora o:</w:t>
      </w:r>
    </w:p>
    <w:p w:rsidR="00DE7F80" w:rsidRPr="00841912" w:rsidRDefault="00DE7F80" w:rsidP="00DE7F80">
      <w:pPr>
        <w:numPr>
          <w:ilvl w:val="1"/>
          <w:numId w:val="19"/>
        </w:numPr>
        <w:pBdr>
          <w:top w:val="nil"/>
          <w:left w:val="nil"/>
          <w:bottom w:val="nil"/>
          <w:right w:val="nil"/>
          <w:between w:val="nil"/>
          <w:bar w:val="nil"/>
        </w:pBdr>
        <w:spacing w:after="0" w:line="240" w:lineRule="auto"/>
        <w:ind w:left="1417"/>
        <w:jc w:val="both"/>
        <w:rPr>
          <w:rStyle w:val="Brak"/>
          <w:rFonts w:ascii="Times New Roman" w:hAnsi="Times New Roman" w:cs="Times New Roman"/>
          <w:sz w:val="24"/>
          <w:szCs w:val="24"/>
        </w:rPr>
      </w:pPr>
      <w:r w:rsidRPr="00841912">
        <w:rPr>
          <w:rStyle w:val="Brak"/>
          <w:rFonts w:ascii="Times New Roman" w:hAnsi="Times New Roman" w:cs="Times New Roman"/>
          <w:sz w:val="24"/>
          <w:szCs w:val="24"/>
          <w:u w:color="FF0000"/>
        </w:rPr>
        <w:t>potwierdzenie, czy przetwarzane są dane jej dotyczące;</w:t>
      </w:r>
    </w:p>
    <w:p w:rsidR="00DE7F80" w:rsidRPr="00841912" w:rsidRDefault="00DE7F80" w:rsidP="00DE7F80">
      <w:pPr>
        <w:numPr>
          <w:ilvl w:val="1"/>
          <w:numId w:val="19"/>
        </w:numPr>
        <w:pBdr>
          <w:top w:val="nil"/>
          <w:left w:val="nil"/>
          <w:bottom w:val="nil"/>
          <w:right w:val="nil"/>
          <w:between w:val="nil"/>
          <w:bar w:val="nil"/>
        </w:pBdr>
        <w:spacing w:after="0" w:line="240" w:lineRule="auto"/>
        <w:ind w:left="1417"/>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 xml:space="preserve">uzyskanie dostępu do danych jej dotyczących oraz informacji o: </w:t>
      </w:r>
    </w:p>
    <w:p w:rsidR="00DE7F80" w:rsidRPr="00841912" w:rsidRDefault="00DE7F80" w:rsidP="00DE7F80">
      <w:pPr>
        <w:numPr>
          <w:ilvl w:val="2"/>
          <w:numId w:val="19"/>
        </w:numPr>
        <w:pBdr>
          <w:top w:val="nil"/>
          <w:left w:val="nil"/>
          <w:bottom w:val="nil"/>
          <w:right w:val="nil"/>
          <w:between w:val="nil"/>
          <w:bar w:val="nil"/>
        </w:pBdr>
        <w:spacing w:after="0" w:line="240" w:lineRule="auto"/>
        <w:ind w:left="1758"/>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celach przetwarzania;</w:t>
      </w:r>
    </w:p>
    <w:p w:rsidR="00DE7F80" w:rsidRPr="00841912" w:rsidRDefault="00DE7F80" w:rsidP="00DE7F80">
      <w:pPr>
        <w:numPr>
          <w:ilvl w:val="2"/>
          <w:numId w:val="19"/>
        </w:numPr>
        <w:pBdr>
          <w:top w:val="nil"/>
          <w:left w:val="nil"/>
          <w:bottom w:val="nil"/>
          <w:right w:val="nil"/>
          <w:between w:val="nil"/>
          <w:bar w:val="nil"/>
        </w:pBdr>
        <w:spacing w:after="0" w:line="240" w:lineRule="auto"/>
        <w:ind w:left="1758"/>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kategoriach odnośnych danych osobowych;</w:t>
      </w:r>
    </w:p>
    <w:p w:rsidR="00DE7F80" w:rsidRPr="00841912" w:rsidRDefault="00DE7F80" w:rsidP="00DE7F80">
      <w:pPr>
        <w:numPr>
          <w:ilvl w:val="2"/>
          <w:numId w:val="19"/>
        </w:numPr>
        <w:pBdr>
          <w:top w:val="nil"/>
          <w:left w:val="nil"/>
          <w:bottom w:val="nil"/>
          <w:right w:val="nil"/>
          <w:between w:val="nil"/>
          <w:bar w:val="nil"/>
        </w:pBdr>
        <w:spacing w:after="0" w:line="240" w:lineRule="auto"/>
        <w:ind w:left="1758"/>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informacji o odbiorcach lub kategoriach odbiorców, którym dane osobowe zostały lub zostaną ujawnione (w szczególności o odbiorcach w państwach trzecich lub organizacjach międzynarodowych);</w:t>
      </w:r>
    </w:p>
    <w:p w:rsidR="00DE7F80" w:rsidRPr="00841912" w:rsidRDefault="00DE7F80" w:rsidP="00DE7F80">
      <w:pPr>
        <w:numPr>
          <w:ilvl w:val="2"/>
          <w:numId w:val="19"/>
        </w:numPr>
        <w:pBdr>
          <w:top w:val="nil"/>
          <w:left w:val="nil"/>
          <w:bottom w:val="nil"/>
          <w:right w:val="nil"/>
          <w:between w:val="nil"/>
          <w:bar w:val="nil"/>
        </w:pBdr>
        <w:spacing w:after="0" w:line="240" w:lineRule="auto"/>
        <w:ind w:left="1758"/>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lastRenderedPageBreak/>
        <w:t>planowanym okresie przechowywania danych lub kryteriach ustalania tego okresu;</w:t>
      </w:r>
    </w:p>
    <w:p w:rsidR="00DE7F80" w:rsidRPr="00841912" w:rsidRDefault="00DE7F80" w:rsidP="00DE7F80">
      <w:pPr>
        <w:numPr>
          <w:ilvl w:val="2"/>
          <w:numId w:val="19"/>
        </w:numPr>
        <w:pBdr>
          <w:top w:val="nil"/>
          <w:left w:val="nil"/>
          <w:bottom w:val="nil"/>
          <w:right w:val="nil"/>
          <w:between w:val="nil"/>
          <w:bar w:val="nil"/>
        </w:pBdr>
        <w:spacing w:after="0" w:line="240" w:lineRule="auto"/>
        <w:ind w:left="1758"/>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 xml:space="preserve">prawie do żądania od Administratora sprostowania, usunięcia lub ograniczenia przetwarzania danych osobowych dotyczącego osoby, której dane dotyczą̨, oraz do wniesienia sprzeciwu wobec takiego przetwarzania; </w:t>
      </w:r>
    </w:p>
    <w:p w:rsidR="00DE7F80" w:rsidRPr="00841912" w:rsidRDefault="00DE7F80" w:rsidP="00DE7F80">
      <w:pPr>
        <w:numPr>
          <w:ilvl w:val="2"/>
          <w:numId w:val="19"/>
        </w:numPr>
        <w:pBdr>
          <w:top w:val="nil"/>
          <w:left w:val="nil"/>
          <w:bottom w:val="nil"/>
          <w:right w:val="nil"/>
          <w:between w:val="nil"/>
          <w:bar w:val="nil"/>
        </w:pBdr>
        <w:spacing w:after="0" w:line="240" w:lineRule="auto"/>
        <w:ind w:left="1758"/>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prawie wniesienia skargi do organu nadzorczego;</w:t>
      </w:r>
    </w:p>
    <w:p w:rsidR="00DE7F80" w:rsidRPr="00841912" w:rsidRDefault="00DE7F80" w:rsidP="00DE7F80">
      <w:pPr>
        <w:numPr>
          <w:ilvl w:val="2"/>
          <w:numId w:val="19"/>
        </w:numPr>
        <w:pBdr>
          <w:top w:val="nil"/>
          <w:left w:val="nil"/>
          <w:bottom w:val="nil"/>
          <w:right w:val="nil"/>
          <w:between w:val="nil"/>
          <w:bar w:val="nil"/>
        </w:pBdr>
        <w:spacing w:after="0" w:line="240" w:lineRule="auto"/>
        <w:ind w:left="1758"/>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źródle danych osobowych jeżeli nie zostały one zebrane od osoby, której dane dotyczą;</w:t>
      </w:r>
    </w:p>
    <w:p w:rsidR="00DE7F80" w:rsidRPr="00841912" w:rsidRDefault="00DE7F80" w:rsidP="00DE7F80">
      <w:pPr>
        <w:numPr>
          <w:ilvl w:val="2"/>
          <w:numId w:val="19"/>
        </w:numPr>
        <w:pBdr>
          <w:top w:val="nil"/>
          <w:left w:val="nil"/>
          <w:bottom w:val="nil"/>
          <w:right w:val="nil"/>
          <w:between w:val="nil"/>
          <w:bar w:val="nil"/>
        </w:pBdr>
        <w:spacing w:after="0" w:line="240" w:lineRule="auto"/>
        <w:ind w:left="1758"/>
        <w:jc w:val="both"/>
        <w:rPr>
          <w:rStyle w:val="Brak"/>
          <w:rFonts w:ascii="Times New Roman" w:hAnsi="Times New Roman" w:cs="Times New Roman"/>
          <w:sz w:val="24"/>
          <w:szCs w:val="24"/>
        </w:rPr>
      </w:pPr>
      <w:r w:rsidRPr="00841912">
        <w:rPr>
          <w:rStyle w:val="Brak"/>
          <w:rFonts w:ascii="Times New Roman" w:hAnsi="Times New Roman" w:cs="Times New Roman"/>
          <w:sz w:val="24"/>
          <w:szCs w:val="24"/>
          <w:u w:color="FF0000"/>
        </w:rPr>
        <w:t>zautomatyzowanym podejmowaniu decyzji, w tym o profilowaniu oraz istotnych zasadach ich podejmowania;</w:t>
      </w:r>
    </w:p>
    <w:p w:rsidR="00DE7F80" w:rsidRPr="00841912" w:rsidRDefault="00DE7F80" w:rsidP="00DE7F80">
      <w:pPr>
        <w:numPr>
          <w:ilvl w:val="1"/>
          <w:numId w:val="19"/>
        </w:numPr>
        <w:pBdr>
          <w:top w:val="nil"/>
          <w:left w:val="nil"/>
          <w:bottom w:val="nil"/>
          <w:right w:val="nil"/>
          <w:between w:val="nil"/>
          <w:bar w:val="nil"/>
        </w:pBdr>
        <w:spacing w:after="0" w:line="240" w:lineRule="auto"/>
        <w:ind w:left="1417"/>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 xml:space="preserve">uzyskanie informacji o odpowiednich zabezpieczeniach (o których mowa w art. 46 ogólnego rozporządzenia o ochronie danych), związanych z przekazaniem jeżeli dane osobowe </w:t>
      </w:r>
      <w:proofErr w:type="spellStart"/>
      <w:r w:rsidRPr="00841912">
        <w:rPr>
          <w:rStyle w:val="Brak"/>
          <w:rFonts w:ascii="Times New Roman" w:hAnsi="Times New Roman" w:cs="Times New Roman"/>
          <w:sz w:val="24"/>
          <w:szCs w:val="24"/>
          <w:u w:color="FF0000"/>
        </w:rPr>
        <w:t>sa</w:t>
      </w:r>
      <w:proofErr w:type="spellEnd"/>
      <w:r w:rsidRPr="00841912">
        <w:rPr>
          <w:rStyle w:val="Brak"/>
          <w:rFonts w:ascii="Times New Roman" w:hAnsi="Times New Roman" w:cs="Times New Roman"/>
          <w:sz w:val="24"/>
          <w:szCs w:val="24"/>
          <w:u w:color="FF0000"/>
        </w:rPr>
        <w:t xml:space="preserve">̨ przekazywane do państwa trzeciego lub organizacji międzynarodowej, </w:t>
      </w:r>
    </w:p>
    <w:p w:rsidR="00DE7F80" w:rsidRPr="00841912" w:rsidRDefault="00DE7F80" w:rsidP="00DE7F80">
      <w:pPr>
        <w:numPr>
          <w:ilvl w:val="1"/>
          <w:numId w:val="19"/>
        </w:numPr>
        <w:pBdr>
          <w:top w:val="nil"/>
          <w:left w:val="nil"/>
          <w:bottom w:val="nil"/>
          <w:right w:val="nil"/>
          <w:between w:val="nil"/>
          <w:bar w:val="nil"/>
        </w:pBdr>
        <w:spacing w:after="0" w:line="240" w:lineRule="auto"/>
        <w:ind w:left="1417"/>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dostarczenie kopii danych podlegających przetwarzaniu;</w:t>
      </w:r>
    </w:p>
    <w:p w:rsidR="00DE7F80" w:rsidRPr="00841912" w:rsidRDefault="00DE7F80" w:rsidP="00DE7F80">
      <w:pPr>
        <w:jc w:val="both"/>
        <w:rPr>
          <w:rStyle w:val="Brak"/>
          <w:rFonts w:ascii="Times New Roman" w:hAnsi="Times New Roman" w:cs="Times New Roman"/>
          <w:sz w:val="24"/>
          <w:szCs w:val="24"/>
          <w:u w:color="FF0000"/>
        </w:rPr>
      </w:pPr>
      <w:r w:rsidRPr="00841912">
        <w:rPr>
          <w:rStyle w:val="Brak"/>
          <w:rFonts w:ascii="Times New Roman" w:hAnsi="Times New Roman" w:cs="Times New Roman"/>
          <w:sz w:val="24"/>
          <w:szCs w:val="24"/>
          <w:u w:color="FF0000"/>
        </w:rPr>
        <w:t>a wykonanie powyższych obowiązków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ewentualnie wskazania nazwy lub daty zakończonego postępowania o udzielenie zamówienia.</w:t>
      </w:r>
    </w:p>
    <w:p w:rsidR="00DE7F80" w:rsidRPr="00841912" w:rsidRDefault="00DE7F80" w:rsidP="00DE7F80">
      <w:pPr>
        <w:numPr>
          <w:ilvl w:val="0"/>
          <w:numId w:val="18"/>
        </w:numPr>
        <w:suppressAutoHyphens/>
        <w:spacing w:after="60" w:line="240" w:lineRule="auto"/>
        <w:ind w:hanging="436"/>
        <w:jc w:val="both"/>
        <w:rPr>
          <w:rFonts w:ascii="Times New Roman" w:hAnsi="Times New Roman" w:cs="Times New Roman"/>
          <w:sz w:val="24"/>
          <w:szCs w:val="24"/>
        </w:rPr>
      </w:pPr>
      <w:r w:rsidRPr="00841912">
        <w:rPr>
          <w:rStyle w:val="Brak"/>
          <w:rFonts w:ascii="Times New Roman" w:hAnsi="Times New Roman" w:cs="Times New Roman"/>
          <w:sz w:val="24"/>
          <w:szCs w:val="24"/>
          <w:u w:color="FF0000"/>
        </w:rPr>
        <w:t>W przypadku wystąpienia przez osobę, której dane dotyczą do Administratora z żądaniem ograniczenia przetwarzania, żądanie to nie ogranicza przetwarzania danych osobowych do czasu zakończenia postępowania o udzielenie zamówienia publicznego lub konkursu.</w:t>
      </w:r>
    </w:p>
    <w:p w:rsidR="00DE7F80" w:rsidRDefault="00DE7F80" w:rsidP="00FD0894">
      <w:pPr>
        <w:widowControl w:val="0"/>
        <w:autoSpaceDE w:val="0"/>
        <w:autoSpaceDN w:val="0"/>
        <w:adjustRightInd w:val="0"/>
        <w:spacing w:after="0" w:line="240" w:lineRule="auto"/>
        <w:jc w:val="both"/>
        <w:rPr>
          <w:rFonts w:ascii="Times New Roman" w:eastAsia="SimSun" w:hAnsi="Times New Roman" w:cs="Times New Roman"/>
          <w:b/>
          <w:bCs/>
          <w:u w:val="single"/>
        </w:rPr>
      </w:pPr>
    </w:p>
    <w:p w:rsidR="00FD0894" w:rsidRPr="0007699D" w:rsidRDefault="008D7746" w:rsidP="00FD0894">
      <w:pPr>
        <w:widowControl w:val="0"/>
        <w:autoSpaceDE w:val="0"/>
        <w:autoSpaceDN w:val="0"/>
        <w:adjustRightInd w:val="0"/>
        <w:spacing w:after="0" w:line="240" w:lineRule="auto"/>
        <w:jc w:val="both"/>
        <w:rPr>
          <w:rFonts w:ascii="Times New Roman" w:hAnsi="Times New Roman" w:cs="Times New Roman"/>
          <w:b/>
          <w:sz w:val="24"/>
          <w:szCs w:val="24"/>
          <w:u w:val="single"/>
        </w:rPr>
      </w:pPr>
      <w:r w:rsidRPr="0007699D">
        <w:rPr>
          <w:rFonts w:ascii="Times New Roman" w:eastAsia="SimSun" w:hAnsi="Times New Roman" w:cs="Times New Roman"/>
          <w:b/>
          <w:bCs/>
          <w:sz w:val="24"/>
          <w:szCs w:val="24"/>
          <w:u w:val="single"/>
        </w:rPr>
        <w:t>X</w:t>
      </w:r>
      <w:r w:rsidR="00FD0894" w:rsidRPr="0007699D">
        <w:rPr>
          <w:rFonts w:ascii="Times New Roman" w:eastAsia="SimSun" w:hAnsi="Times New Roman" w:cs="Times New Roman"/>
          <w:b/>
          <w:bCs/>
          <w:sz w:val="24"/>
          <w:szCs w:val="24"/>
          <w:u w:val="single"/>
        </w:rPr>
        <w:t>X</w:t>
      </w:r>
      <w:r w:rsidRPr="0007699D">
        <w:rPr>
          <w:rFonts w:ascii="Times New Roman" w:eastAsia="SimSun" w:hAnsi="Times New Roman" w:cs="Times New Roman"/>
          <w:b/>
          <w:bCs/>
          <w:sz w:val="24"/>
          <w:szCs w:val="24"/>
          <w:u w:val="single"/>
        </w:rPr>
        <w:t>I</w:t>
      </w:r>
      <w:r w:rsidR="00F501AE" w:rsidRPr="0007699D">
        <w:rPr>
          <w:rFonts w:ascii="Times New Roman" w:eastAsia="SimSun" w:hAnsi="Times New Roman" w:cs="Times New Roman"/>
          <w:b/>
          <w:bCs/>
          <w:sz w:val="24"/>
          <w:szCs w:val="24"/>
          <w:u w:val="single"/>
        </w:rPr>
        <w:t>I</w:t>
      </w:r>
      <w:r w:rsidR="00FD0894" w:rsidRPr="0007699D">
        <w:rPr>
          <w:rFonts w:ascii="Times New Roman" w:eastAsia="SimSun" w:hAnsi="Times New Roman" w:cs="Times New Roman"/>
          <w:b/>
          <w:bCs/>
          <w:sz w:val="24"/>
          <w:szCs w:val="24"/>
          <w:u w:val="single"/>
        </w:rPr>
        <w:t xml:space="preserve">. </w:t>
      </w:r>
      <w:r w:rsidR="006139F9" w:rsidRPr="0007699D">
        <w:rPr>
          <w:rFonts w:ascii="Times New Roman" w:hAnsi="Times New Roman" w:cs="Times New Roman"/>
          <w:b/>
          <w:sz w:val="24"/>
          <w:szCs w:val="24"/>
          <w:u w:val="single"/>
        </w:rPr>
        <w:t>USTALENIA KOŃCOWE, ZAŁĄCZNIKI DO SIWZ</w:t>
      </w:r>
    </w:p>
    <w:p w:rsidR="006139F9" w:rsidRPr="00156D5E" w:rsidRDefault="006139F9" w:rsidP="00156D5E">
      <w:pPr>
        <w:numPr>
          <w:ilvl w:val="3"/>
          <w:numId w:val="15"/>
        </w:numPr>
        <w:tabs>
          <w:tab w:val="clear" w:pos="2160"/>
        </w:tabs>
        <w:spacing w:after="0" w:line="240" w:lineRule="auto"/>
        <w:ind w:left="357" w:hanging="357"/>
        <w:jc w:val="both"/>
        <w:rPr>
          <w:rFonts w:ascii="Times New Roman" w:hAnsi="Times New Roman" w:cs="Times New Roman"/>
          <w:sz w:val="24"/>
          <w:szCs w:val="24"/>
        </w:rPr>
      </w:pPr>
      <w:r w:rsidRPr="00156D5E">
        <w:rPr>
          <w:rFonts w:ascii="Times New Roman" w:hAnsi="Times New Roman" w:cs="Times New Roman"/>
          <w:sz w:val="24"/>
          <w:szCs w:val="24"/>
        </w:rPr>
        <w:t xml:space="preserve">Wykonawca może zwrócić się do Zamawiającego o wyjaśnienie </w:t>
      </w:r>
      <w:r w:rsidR="00156D5E">
        <w:rPr>
          <w:rFonts w:ascii="Times New Roman" w:hAnsi="Times New Roman" w:cs="Times New Roman"/>
          <w:sz w:val="24"/>
          <w:szCs w:val="24"/>
        </w:rPr>
        <w:t xml:space="preserve">treści SIWZ, zgodnie z art. 38 </w:t>
      </w:r>
      <w:r w:rsidRPr="00156D5E">
        <w:rPr>
          <w:rFonts w:ascii="Times New Roman" w:hAnsi="Times New Roman" w:cs="Times New Roman"/>
          <w:sz w:val="24"/>
          <w:szCs w:val="24"/>
        </w:rPr>
        <w:t xml:space="preserve">ustawy </w:t>
      </w:r>
      <w:proofErr w:type="spellStart"/>
      <w:r w:rsidRPr="00156D5E">
        <w:rPr>
          <w:rFonts w:ascii="Times New Roman" w:hAnsi="Times New Roman" w:cs="Times New Roman"/>
          <w:sz w:val="24"/>
          <w:szCs w:val="24"/>
        </w:rPr>
        <w:t>Pzp</w:t>
      </w:r>
      <w:proofErr w:type="spellEnd"/>
      <w:r w:rsidRPr="00156D5E">
        <w:rPr>
          <w:rFonts w:ascii="Times New Roman" w:hAnsi="Times New Roman" w:cs="Times New Roman"/>
          <w:sz w:val="24"/>
          <w:szCs w:val="24"/>
        </w:rPr>
        <w:t>.</w:t>
      </w:r>
    </w:p>
    <w:p w:rsidR="006139F9" w:rsidRPr="00156D5E" w:rsidRDefault="006139F9" w:rsidP="00156D5E">
      <w:pPr>
        <w:numPr>
          <w:ilvl w:val="3"/>
          <w:numId w:val="15"/>
        </w:numPr>
        <w:tabs>
          <w:tab w:val="clear" w:pos="2160"/>
        </w:tabs>
        <w:spacing w:after="0" w:line="240" w:lineRule="auto"/>
        <w:ind w:left="357" w:hanging="357"/>
        <w:jc w:val="both"/>
        <w:rPr>
          <w:rFonts w:ascii="Times New Roman" w:hAnsi="Times New Roman" w:cs="Times New Roman"/>
          <w:sz w:val="24"/>
          <w:szCs w:val="24"/>
        </w:rPr>
      </w:pPr>
      <w:r w:rsidRPr="00156D5E">
        <w:rPr>
          <w:rFonts w:ascii="Times New Roman" w:hAnsi="Times New Roman" w:cs="Times New Roman"/>
          <w:sz w:val="24"/>
          <w:szCs w:val="24"/>
        </w:rPr>
        <w:t>Przed ostatecznym terminem składania ofert Zamawiający m</w:t>
      </w:r>
      <w:r w:rsidR="00156D5E">
        <w:rPr>
          <w:rFonts w:ascii="Times New Roman" w:hAnsi="Times New Roman" w:cs="Times New Roman"/>
          <w:sz w:val="24"/>
          <w:szCs w:val="24"/>
        </w:rPr>
        <w:t xml:space="preserve">oże zmodyfikować SIWZ, zgodnie </w:t>
      </w:r>
      <w:r w:rsidRPr="00156D5E">
        <w:rPr>
          <w:rFonts w:ascii="Times New Roman" w:hAnsi="Times New Roman" w:cs="Times New Roman"/>
          <w:sz w:val="24"/>
          <w:szCs w:val="24"/>
        </w:rPr>
        <w:t xml:space="preserve">z art. 38 ust. 4 i 6 ustawy </w:t>
      </w:r>
      <w:proofErr w:type="spellStart"/>
      <w:r w:rsidRPr="00156D5E">
        <w:rPr>
          <w:rFonts w:ascii="Times New Roman" w:hAnsi="Times New Roman" w:cs="Times New Roman"/>
          <w:sz w:val="24"/>
          <w:szCs w:val="24"/>
        </w:rPr>
        <w:t>Pzp</w:t>
      </w:r>
      <w:proofErr w:type="spellEnd"/>
      <w:r w:rsidRPr="00156D5E">
        <w:rPr>
          <w:rFonts w:ascii="Times New Roman" w:hAnsi="Times New Roman" w:cs="Times New Roman"/>
          <w:sz w:val="24"/>
          <w:szCs w:val="24"/>
        </w:rPr>
        <w:t>.</w:t>
      </w:r>
    </w:p>
    <w:p w:rsidR="006139F9" w:rsidRPr="00156D5E" w:rsidRDefault="006139F9" w:rsidP="00156D5E">
      <w:pPr>
        <w:numPr>
          <w:ilvl w:val="3"/>
          <w:numId w:val="15"/>
        </w:numPr>
        <w:tabs>
          <w:tab w:val="clear" w:pos="2160"/>
        </w:tabs>
        <w:spacing w:after="0" w:line="240" w:lineRule="auto"/>
        <w:ind w:left="357" w:hanging="357"/>
        <w:jc w:val="both"/>
        <w:rPr>
          <w:rFonts w:ascii="Times New Roman" w:hAnsi="Times New Roman" w:cs="Times New Roman"/>
          <w:sz w:val="24"/>
          <w:szCs w:val="24"/>
        </w:rPr>
      </w:pPr>
      <w:r w:rsidRPr="00156D5E">
        <w:rPr>
          <w:rFonts w:ascii="Times New Roman" w:hAnsi="Times New Roman" w:cs="Times New Roman"/>
          <w:sz w:val="24"/>
          <w:szCs w:val="24"/>
        </w:rPr>
        <w:t xml:space="preserve">W pozostałych sprawach związanych z niniejszym postępowaniem i zawarciem umowy mają przede wszystkim zastosowanie i obowiązują przepisy określone w ustawie </w:t>
      </w:r>
      <w:proofErr w:type="spellStart"/>
      <w:r w:rsidRPr="00156D5E">
        <w:rPr>
          <w:rFonts w:ascii="Times New Roman" w:hAnsi="Times New Roman" w:cs="Times New Roman"/>
          <w:sz w:val="24"/>
          <w:szCs w:val="24"/>
        </w:rPr>
        <w:t>Pzp</w:t>
      </w:r>
      <w:proofErr w:type="spellEnd"/>
      <w:r w:rsidRPr="00156D5E">
        <w:rPr>
          <w:rFonts w:ascii="Times New Roman" w:hAnsi="Times New Roman" w:cs="Times New Roman"/>
          <w:sz w:val="24"/>
          <w:szCs w:val="24"/>
        </w:rPr>
        <w:t>.</w:t>
      </w:r>
    </w:p>
    <w:p w:rsidR="006139F9" w:rsidRPr="006139F9" w:rsidRDefault="006139F9" w:rsidP="00FD0894">
      <w:pPr>
        <w:widowControl w:val="0"/>
        <w:autoSpaceDE w:val="0"/>
        <w:autoSpaceDN w:val="0"/>
        <w:adjustRightInd w:val="0"/>
        <w:spacing w:after="0" w:line="240" w:lineRule="auto"/>
        <w:jc w:val="both"/>
        <w:rPr>
          <w:rFonts w:ascii="Times New Roman" w:eastAsia="SimSun" w:hAnsi="Times New Roman" w:cs="Times New Roman"/>
          <w:u w:val="single"/>
        </w:rPr>
      </w:pPr>
    </w:p>
    <w:p w:rsidR="00FD0894" w:rsidRPr="00CF6E1A" w:rsidRDefault="00FD0894" w:rsidP="00FD0894">
      <w:pPr>
        <w:widowControl w:val="0"/>
        <w:autoSpaceDE w:val="0"/>
        <w:autoSpaceDN w:val="0"/>
        <w:adjustRightInd w:val="0"/>
        <w:spacing w:after="0" w:line="240" w:lineRule="auto"/>
        <w:jc w:val="both"/>
        <w:rPr>
          <w:rFonts w:ascii="Times New Roman" w:eastAsia="SimSun" w:hAnsi="Times New Roman" w:cs="Times New Roman"/>
          <w:sz w:val="24"/>
          <w:szCs w:val="24"/>
        </w:rPr>
      </w:pPr>
      <w:r w:rsidRPr="00CF6E1A">
        <w:rPr>
          <w:rFonts w:ascii="Times New Roman" w:eastAsia="SimSun" w:hAnsi="Times New Roman" w:cs="Times New Roman"/>
          <w:sz w:val="24"/>
          <w:szCs w:val="24"/>
        </w:rPr>
        <w:t xml:space="preserve">Załączniki składające się </w:t>
      </w:r>
      <w:r w:rsidR="006605C9" w:rsidRPr="00CF6E1A">
        <w:rPr>
          <w:rFonts w:ascii="Times New Roman" w:eastAsia="SimSun" w:hAnsi="Times New Roman" w:cs="Times New Roman"/>
          <w:sz w:val="24"/>
          <w:szCs w:val="24"/>
        </w:rPr>
        <w:t>na integralną cześć SIWZ</w:t>
      </w:r>
      <w:r w:rsidRPr="00CF6E1A">
        <w:rPr>
          <w:rFonts w:ascii="Times New Roman" w:eastAsia="SimSun" w:hAnsi="Times New Roman" w:cs="Times New Roman"/>
          <w:sz w:val="24"/>
          <w:szCs w:val="24"/>
        </w:rPr>
        <w:t>:</w:t>
      </w:r>
    </w:p>
    <w:p w:rsidR="00FD0894" w:rsidRPr="00CF6E1A" w:rsidRDefault="00FD0894" w:rsidP="00810DF2">
      <w:pPr>
        <w:pStyle w:val="Akapitzlist"/>
        <w:numPr>
          <w:ilvl w:val="0"/>
          <w:numId w:val="4"/>
        </w:numPr>
        <w:spacing w:line="240" w:lineRule="auto"/>
        <w:rPr>
          <w:rFonts w:ascii="Times New Roman" w:eastAsia="SimSun" w:hAnsi="Times New Roman" w:cs="Times New Roman"/>
          <w:i/>
          <w:iCs/>
          <w:sz w:val="24"/>
          <w:szCs w:val="24"/>
          <w:highlight w:val="white"/>
        </w:rPr>
      </w:pPr>
      <w:r w:rsidRPr="00CF6E1A">
        <w:rPr>
          <w:rFonts w:ascii="Times New Roman" w:eastAsia="SimSun" w:hAnsi="Times New Roman" w:cs="Times New Roman"/>
          <w:sz w:val="24"/>
          <w:szCs w:val="24"/>
          <w:highlight w:val="white"/>
        </w:rPr>
        <w:t xml:space="preserve">Opis przedmiotu zamówienia - </w:t>
      </w:r>
      <w:r w:rsidRPr="00CF6E1A">
        <w:rPr>
          <w:rFonts w:ascii="Times New Roman" w:eastAsia="SimSun" w:hAnsi="Times New Roman" w:cs="Times New Roman"/>
          <w:i/>
          <w:iCs/>
          <w:sz w:val="24"/>
          <w:szCs w:val="24"/>
          <w:highlight w:val="white"/>
        </w:rPr>
        <w:t>Załącznik Nr 1</w:t>
      </w:r>
    </w:p>
    <w:p w:rsidR="00FF0FE8" w:rsidRPr="00CF6E1A" w:rsidRDefault="00FF0FE8" w:rsidP="00810DF2">
      <w:pPr>
        <w:pStyle w:val="Akapitzlist"/>
        <w:numPr>
          <w:ilvl w:val="0"/>
          <w:numId w:val="4"/>
        </w:numPr>
        <w:spacing w:line="240" w:lineRule="auto"/>
        <w:rPr>
          <w:rFonts w:ascii="Times New Roman" w:eastAsia="SimSun" w:hAnsi="Times New Roman" w:cs="Times New Roman"/>
          <w:sz w:val="24"/>
          <w:szCs w:val="24"/>
          <w:highlight w:val="white"/>
        </w:rPr>
      </w:pPr>
      <w:r w:rsidRPr="00CF6E1A">
        <w:rPr>
          <w:rFonts w:ascii="Times New Roman" w:eastAsia="SimSun" w:hAnsi="Times New Roman" w:cs="Times New Roman"/>
          <w:sz w:val="24"/>
          <w:szCs w:val="24"/>
          <w:highlight w:val="white"/>
        </w:rPr>
        <w:t xml:space="preserve">Opis dzierżawionego sprzętu  - </w:t>
      </w:r>
      <w:r w:rsidRPr="00CF6E1A">
        <w:rPr>
          <w:rFonts w:ascii="Times New Roman" w:eastAsia="SimSun" w:hAnsi="Times New Roman" w:cs="Times New Roman"/>
          <w:i/>
          <w:iCs/>
          <w:sz w:val="24"/>
          <w:szCs w:val="24"/>
          <w:highlight w:val="white"/>
        </w:rPr>
        <w:t>Załącznik Nr 1</w:t>
      </w:r>
      <w:r w:rsidR="00210DFF">
        <w:rPr>
          <w:rFonts w:ascii="Times New Roman" w:eastAsia="SimSun" w:hAnsi="Times New Roman" w:cs="Times New Roman"/>
          <w:i/>
          <w:iCs/>
          <w:sz w:val="24"/>
          <w:szCs w:val="24"/>
          <w:highlight w:val="white"/>
        </w:rPr>
        <w:t>A</w:t>
      </w:r>
    </w:p>
    <w:p w:rsidR="00FF0FE8" w:rsidRPr="00326820" w:rsidRDefault="00FD0894" w:rsidP="00810DF2">
      <w:pPr>
        <w:pStyle w:val="Akapitzlist"/>
        <w:numPr>
          <w:ilvl w:val="0"/>
          <w:numId w:val="4"/>
        </w:numPr>
        <w:spacing w:line="240" w:lineRule="auto"/>
        <w:rPr>
          <w:rFonts w:ascii="Times New Roman" w:eastAsia="SimSun" w:hAnsi="Times New Roman" w:cs="Times New Roman"/>
          <w:sz w:val="24"/>
          <w:szCs w:val="24"/>
          <w:highlight w:val="white"/>
        </w:rPr>
      </w:pPr>
      <w:r w:rsidRPr="00CF6E1A">
        <w:rPr>
          <w:rFonts w:ascii="Times New Roman" w:eastAsia="SimSun" w:hAnsi="Times New Roman" w:cs="Times New Roman"/>
          <w:sz w:val="24"/>
          <w:szCs w:val="24"/>
          <w:highlight w:val="white"/>
        </w:rPr>
        <w:t xml:space="preserve">Ogólny Formularz Oferty – </w:t>
      </w:r>
      <w:r w:rsidRPr="00CF6E1A">
        <w:rPr>
          <w:rFonts w:ascii="Times New Roman" w:eastAsia="SimSun" w:hAnsi="Times New Roman" w:cs="Times New Roman"/>
          <w:i/>
          <w:iCs/>
          <w:sz w:val="24"/>
          <w:szCs w:val="24"/>
          <w:highlight w:val="white"/>
        </w:rPr>
        <w:t>Załącznik Nr 2</w:t>
      </w:r>
    </w:p>
    <w:p w:rsidR="00326820" w:rsidRPr="00326820" w:rsidRDefault="00326820" w:rsidP="00810DF2">
      <w:pPr>
        <w:pStyle w:val="Akapitzlist"/>
        <w:numPr>
          <w:ilvl w:val="0"/>
          <w:numId w:val="4"/>
        </w:numPr>
        <w:spacing w:line="240" w:lineRule="auto"/>
        <w:rPr>
          <w:rFonts w:ascii="Times New Roman" w:eastAsia="SimSun" w:hAnsi="Times New Roman" w:cs="Times New Roman"/>
          <w:sz w:val="24"/>
          <w:szCs w:val="24"/>
          <w:highlight w:val="white"/>
        </w:rPr>
      </w:pPr>
      <w:r w:rsidRPr="00326820">
        <w:rPr>
          <w:rFonts w:ascii="Times New Roman" w:eastAsia="SimSun" w:hAnsi="Times New Roman" w:cs="Times New Roman"/>
          <w:iCs/>
          <w:sz w:val="24"/>
          <w:szCs w:val="24"/>
          <w:highlight w:val="white"/>
        </w:rPr>
        <w:t>Oświadczenie dotyczące spełniania warunków udziału w postępowaniu i braku podstaw wykluczenia – Załącznik nr 2A do SIWZ</w:t>
      </w:r>
    </w:p>
    <w:p w:rsidR="00FF0FE8" w:rsidRPr="00DE7F80" w:rsidRDefault="00FF0FE8" w:rsidP="00810DF2">
      <w:pPr>
        <w:pStyle w:val="Akapitzlist"/>
        <w:numPr>
          <w:ilvl w:val="0"/>
          <w:numId w:val="4"/>
        </w:numPr>
        <w:spacing w:line="240" w:lineRule="auto"/>
        <w:rPr>
          <w:rFonts w:ascii="Times New Roman" w:eastAsia="SimSun" w:hAnsi="Times New Roman" w:cs="Times New Roman"/>
          <w:sz w:val="24"/>
          <w:szCs w:val="24"/>
          <w:highlight w:val="white"/>
        </w:rPr>
      </w:pPr>
      <w:r w:rsidRPr="00CF6E1A">
        <w:rPr>
          <w:rFonts w:ascii="Times New Roman" w:hAnsi="Times New Roman" w:cs="Times New Roman"/>
          <w:sz w:val="24"/>
          <w:szCs w:val="24"/>
        </w:rPr>
        <w:t>Oświadczenie dot. grupy kapitałowej</w:t>
      </w:r>
      <w:r w:rsidR="00FD0894" w:rsidRPr="00CF6E1A">
        <w:rPr>
          <w:rFonts w:ascii="Times New Roman" w:hAnsi="Times New Roman" w:cs="Times New Roman"/>
          <w:sz w:val="24"/>
          <w:szCs w:val="24"/>
        </w:rPr>
        <w:t xml:space="preserve"> - </w:t>
      </w:r>
      <w:r w:rsidR="007618BF">
        <w:rPr>
          <w:rFonts w:ascii="Times New Roman" w:eastAsia="SimSun" w:hAnsi="Times New Roman" w:cs="Times New Roman"/>
          <w:i/>
          <w:iCs/>
          <w:sz w:val="24"/>
          <w:szCs w:val="24"/>
          <w:highlight w:val="white"/>
        </w:rPr>
        <w:t xml:space="preserve">Załącznik </w:t>
      </w:r>
      <w:r w:rsidR="007618BF" w:rsidRPr="00DE7F80">
        <w:rPr>
          <w:rFonts w:ascii="Times New Roman" w:eastAsia="SimSun" w:hAnsi="Times New Roman" w:cs="Times New Roman"/>
          <w:i/>
          <w:iCs/>
          <w:sz w:val="24"/>
          <w:szCs w:val="24"/>
          <w:highlight w:val="white"/>
        </w:rPr>
        <w:t>Nr 3</w:t>
      </w:r>
    </w:p>
    <w:p w:rsidR="00FD0894" w:rsidRPr="00DE7F80" w:rsidRDefault="00FF0FE8" w:rsidP="00810DF2">
      <w:pPr>
        <w:pStyle w:val="Akapitzlist"/>
        <w:numPr>
          <w:ilvl w:val="0"/>
          <w:numId w:val="4"/>
        </w:numPr>
        <w:spacing w:line="240" w:lineRule="auto"/>
        <w:rPr>
          <w:rFonts w:ascii="Times New Roman" w:eastAsia="SimSun" w:hAnsi="Times New Roman" w:cs="Times New Roman"/>
          <w:sz w:val="24"/>
          <w:szCs w:val="24"/>
          <w:highlight w:val="white"/>
        </w:rPr>
      </w:pPr>
      <w:r w:rsidRPr="00DE7F80">
        <w:rPr>
          <w:rFonts w:ascii="Times New Roman" w:eastAsia="SimSun" w:hAnsi="Times New Roman" w:cs="Times New Roman"/>
          <w:sz w:val="24"/>
          <w:szCs w:val="24"/>
          <w:highlight w:val="white"/>
        </w:rPr>
        <w:t>Oświadczenie o podwykonawcach</w:t>
      </w:r>
      <w:r w:rsidR="00FD0894" w:rsidRPr="00DE7F80">
        <w:rPr>
          <w:rFonts w:ascii="Times New Roman" w:eastAsia="SimSun" w:hAnsi="Times New Roman" w:cs="Times New Roman"/>
          <w:sz w:val="24"/>
          <w:szCs w:val="24"/>
          <w:highlight w:val="white"/>
        </w:rPr>
        <w:t xml:space="preserve"> - </w:t>
      </w:r>
      <w:r w:rsidR="00FD0894" w:rsidRPr="00DE7F80">
        <w:rPr>
          <w:rFonts w:ascii="Times New Roman" w:eastAsia="SimSun" w:hAnsi="Times New Roman" w:cs="Times New Roman"/>
          <w:i/>
          <w:iCs/>
          <w:sz w:val="24"/>
          <w:szCs w:val="24"/>
          <w:highlight w:val="white"/>
        </w:rPr>
        <w:t>Załącznik Nr</w:t>
      </w:r>
      <w:r w:rsidR="007618BF" w:rsidRPr="00DE7F80">
        <w:rPr>
          <w:rFonts w:ascii="Times New Roman" w:eastAsia="SimSun" w:hAnsi="Times New Roman" w:cs="Times New Roman"/>
          <w:i/>
          <w:iCs/>
          <w:sz w:val="24"/>
          <w:szCs w:val="24"/>
        </w:rPr>
        <w:t xml:space="preserve"> 4</w:t>
      </w:r>
    </w:p>
    <w:p w:rsidR="00AC7B06" w:rsidRPr="00DE7F80" w:rsidRDefault="00FF0FE8" w:rsidP="00810DF2">
      <w:pPr>
        <w:pStyle w:val="Akapitzlist"/>
        <w:numPr>
          <w:ilvl w:val="0"/>
          <w:numId w:val="4"/>
        </w:numPr>
        <w:spacing w:line="240" w:lineRule="auto"/>
        <w:rPr>
          <w:rFonts w:ascii="Times New Roman" w:eastAsia="SimSun" w:hAnsi="Times New Roman" w:cs="Times New Roman"/>
          <w:sz w:val="24"/>
          <w:szCs w:val="24"/>
          <w:highlight w:val="white"/>
        </w:rPr>
      </w:pPr>
      <w:r w:rsidRPr="00DE7F80">
        <w:rPr>
          <w:rFonts w:ascii="Times New Roman" w:eastAsia="SimSun" w:hAnsi="Times New Roman" w:cs="Times New Roman"/>
          <w:iCs/>
          <w:sz w:val="24"/>
          <w:szCs w:val="24"/>
        </w:rPr>
        <w:t xml:space="preserve">Wzór umowy (żywienie pacjentów) - </w:t>
      </w:r>
      <w:r w:rsidR="00AC7B06" w:rsidRPr="00DE7F80">
        <w:rPr>
          <w:rFonts w:ascii="Times New Roman" w:eastAsia="SimSun" w:hAnsi="Times New Roman" w:cs="Times New Roman"/>
          <w:i/>
          <w:iCs/>
          <w:sz w:val="24"/>
          <w:szCs w:val="24"/>
          <w:highlight w:val="white"/>
        </w:rPr>
        <w:t>Załącznik Nr</w:t>
      </w:r>
      <w:r w:rsidR="007618BF" w:rsidRPr="00DE7F80">
        <w:rPr>
          <w:rFonts w:ascii="Times New Roman" w:eastAsia="SimSun" w:hAnsi="Times New Roman" w:cs="Times New Roman"/>
          <w:i/>
          <w:iCs/>
          <w:sz w:val="24"/>
          <w:szCs w:val="24"/>
        </w:rPr>
        <w:t xml:space="preserve"> 5</w:t>
      </w:r>
    </w:p>
    <w:p w:rsidR="00BD5505" w:rsidRPr="00BD5505" w:rsidRDefault="00FF0FE8" w:rsidP="00810DF2">
      <w:pPr>
        <w:pStyle w:val="Akapitzlist"/>
        <w:numPr>
          <w:ilvl w:val="0"/>
          <w:numId w:val="4"/>
        </w:numPr>
        <w:spacing w:line="240" w:lineRule="auto"/>
        <w:rPr>
          <w:rFonts w:ascii="Times New Roman" w:eastAsia="SimSun" w:hAnsi="Times New Roman" w:cs="Times New Roman"/>
          <w:sz w:val="24"/>
          <w:szCs w:val="24"/>
          <w:highlight w:val="white"/>
        </w:rPr>
      </w:pPr>
      <w:r w:rsidRPr="00CF6E1A">
        <w:rPr>
          <w:rFonts w:ascii="Times New Roman" w:eastAsia="SimSun" w:hAnsi="Times New Roman" w:cs="Times New Roman"/>
          <w:iCs/>
          <w:sz w:val="24"/>
          <w:szCs w:val="24"/>
        </w:rPr>
        <w:t xml:space="preserve">Wzór umowy na dzierżawę pomieszczeń i sprzętu - </w:t>
      </w:r>
      <w:r w:rsidRPr="00CF6E1A">
        <w:rPr>
          <w:rFonts w:ascii="Times New Roman" w:eastAsia="SimSun" w:hAnsi="Times New Roman" w:cs="Times New Roman"/>
          <w:i/>
          <w:iCs/>
          <w:sz w:val="24"/>
          <w:szCs w:val="24"/>
          <w:highlight w:val="white"/>
        </w:rPr>
        <w:t>Załącznik Nr</w:t>
      </w:r>
      <w:r w:rsidRPr="00CF6E1A">
        <w:rPr>
          <w:rFonts w:ascii="Times New Roman" w:eastAsia="SimSun" w:hAnsi="Times New Roman" w:cs="Times New Roman"/>
          <w:i/>
          <w:iCs/>
          <w:sz w:val="24"/>
          <w:szCs w:val="24"/>
        </w:rPr>
        <w:t xml:space="preserve"> 6</w:t>
      </w:r>
    </w:p>
    <w:p w:rsidR="00BD5505" w:rsidRPr="00BD5505" w:rsidRDefault="002C5B7F" w:rsidP="00810DF2">
      <w:pPr>
        <w:pStyle w:val="Akapitzlist"/>
        <w:numPr>
          <w:ilvl w:val="0"/>
          <w:numId w:val="4"/>
        </w:numPr>
        <w:spacing w:line="240" w:lineRule="auto"/>
        <w:rPr>
          <w:rFonts w:ascii="Times New Roman" w:eastAsia="SimSun" w:hAnsi="Times New Roman" w:cs="Times New Roman"/>
          <w:sz w:val="24"/>
          <w:szCs w:val="24"/>
          <w:highlight w:val="white"/>
        </w:rPr>
      </w:pPr>
      <w:r>
        <w:rPr>
          <w:rFonts w:ascii="Times New Roman" w:eastAsia="SimSun" w:hAnsi="Times New Roman" w:cs="Times New Roman"/>
          <w:iCs/>
          <w:sz w:val="24"/>
          <w:szCs w:val="24"/>
        </w:rPr>
        <w:t>W</w:t>
      </w:r>
      <w:r w:rsidR="00BD5505" w:rsidRPr="00BD5505">
        <w:rPr>
          <w:rFonts w:ascii="Times New Roman" w:eastAsia="SimSun" w:hAnsi="Times New Roman" w:cs="Times New Roman"/>
          <w:iCs/>
          <w:sz w:val="24"/>
          <w:szCs w:val="24"/>
        </w:rPr>
        <w:t>ykaz usług</w:t>
      </w:r>
      <w:r w:rsidR="00BD5505">
        <w:rPr>
          <w:rFonts w:ascii="Times New Roman" w:eastAsia="SimSun" w:hAnsi="Times New Roman" w:cs="Times New Roman"/>
          <w:i/>
          <w:iCs/>
          <w:sz w:val="24"/>
          <w:szCs w:val="24"/>
        </w:rPr>
        <w:t xml:space="preserve"> – </w:t>
      </w:r>
      <w:r w:rsidR="00BD5505" w:rsidRPr="00CF6E1A">
        <w:rPr>
          <w:rFonts w:ascii="Times New Roman" w:eastAsia="SimSun" w:hAnsi="Times New Roman" w:cs="Times New Roman"/>
          <w:i/>
          <w:iCs/>
          <w:sz w:val="24"/>
          <w:szCs w:val="24"/>
        </w:rPr>
        <w:t>Załącznik Nr 7</w:t>
      </w:r>
    </w:p>
    <w:p w:rsidR="00BD5505" w:rsidRPr="00BD5505" w:rsidRDefault="00BD5505" w:rsidP="00810DF2">
      <w:pPr>
        <w:pStyle w:val="Akapitzlist"/>
        <w:numPr>
          <w:ilvl w:val="0"/>
          <w:numId w:val="4"/>
        </w:numPr>
        <w:spacing w:line="240" w:lineRule="auto"/>
        <w:rPr>
          <w:rFonts w:ascii="Times New Roman" w:eastAsia="SimSun" w:hAnsi="Times New Roman" w:cs="Times New Roman"/>
          <w:sz w:val="24"/>
          <w:szCs w:val="24"/>
          <w:highlight w:val="white"/>
        </w:rPr>
      </w:pPr>
      <w:r w:rsidRPr="00BD5505">
        <w:rPr>
          <w:rFonts w:ascii="Times New Roman" w:eastAsia="SimSun" w:hAnsi="Times New Roman" w:cs="Times New Roman"/>
          <w:iCs/>
          <w:sz w:val="24"/>
          <w:szCs w:val="24"/>
        </w:rPr>
        <w:t>Wykaz osób</w:t>
      </w:r>
      <w:r>
        <w:rPr>
          <w:rFonts w:ascii="Times New Roman" w:eastAsia="SimSun" w:hAnsi="Times New Roman" w:cs="Times New Roman"/>
          <w:i/>
          <w:iCs/>
          <w:sz w:val="24"/>
          <w:szCs w:val="24"/>
        </w:rPr>
        <w:t xml:space="preserve"> -  </w:t>
      </w:r>
      <w:r w:rsidRPr="00CF6E1A">
        <w:rPr>
          <w:rFonts w:ascii="Times New Roman" w:eastAsia="SimSun" w:hAnsi="Times New Roman" w:cs="Times New Roman"/>
          <w:i/>
          <w:iCs/>
          <w:sz w:val="24"/>
          <w:szCs w:val="24"/>
        </w:rPr>
        <w:t xml:space="preserve">Załącznik Nr </w:t>
      </w:r>
      <w:r>
        <w:rPr>
          <w:rFonts w:ascii="Times New Roman" w:eastAsia="SimSun" w:hAnsi="Times New Roman" w:cs="Times New Roman"/>
          <w:i/>
          <w:iCs/>
          <w:sz w:val="24"/>
          <w:szCs w:val="24"/>
        </w:rPr>
        <w:t>8</w:t>
      </w:r>
    </w:p>
    <w:p w:rsidR="00D33C82" w:rsidRPr="00326820" w:rsidRDefault="00FF0FE8" w:rsidP="003220F2">
      <w:pPr>
        <w:pStyle w:val="Akapitzlist"/>
        <w:numPr>
          <w:ilvl w:val="0"/>
          <w:numId w:val="4"/>
        </w:numPr>
        <w:spacing w:line="240" w:lineRule="auto"/>
        <w:rPr>
          <w:rFonts w:ascii="Times New Roman" w:hAnsi="Times New Roman" w:cs="Times New Roman"/>
        </w:rPr>
      </w:pPr>
      <w:r w:rsidRPr="00326820">
        <w:rPr>
          <w:rFonts w:ascii="Times New Roman" w:eastAsia="SimSun" w:hAnsi="Times New Roman" w:cs="Times New Roman"/>
          <w:iCs/>
          <w:sz w:val="24"/>
          <w:szCs w:val="24"/>
        </w:rPr>
        <w:t xml:space="preserve">Wzór protokołu reklamacyjnego - </w:t>
      </w:r>
      <w:r w:rsidR="00F70C43" w:rsidRPr="00326820">
        <w:rPr>
          <w:rFonts w:ascii="Times New Roman" w:eastAsia="SimSun" w:hAnsi="Times New Roman" w:cs="Times New Roman"/>
          <w:i/>
          <w:iCs/>
          <w:sz w:val="24"/>
          <w:szCs w:val="24"/>
        </w:rPr>
        <w:t xml:space="preserve">Załącznik Nr </w:t>
      </w:r>
      <w:r w:rsidR="00BD5505" w:rsidRPr="00326820">
        <w:rPr>
          <w:rFonts w:ascii="Times New Roman" w:eastAsia="SimSun" w:hAnsi="Times New Roman" w:cs="Times New Roman"/>
          <w:i/>
          <w:iCs/>
          <w:sz w:val="24"/>
          <w:szCs w:val="24"/>
        </w:rPr>
        <w:t>9</w:t>
      </w:r>
    </w:p>
    <w:p w:rsidR="00D33C82" w:rsidRPr="00650BF0" w:rsidRDefault="00D33C82">
      <w:pPr>
        <w:rPr>
          <w:rFonts w:ascii="Times New Roman" w:hAnsi="Times New Roman" w:cs="Times New Roman"/>
        </w:rPr>
      </w:pPr>
    </w:p>
    <w:p w:rsidR="00D33C82" w:rsidRPr="00650BF0" w:rsidRDefault="00D33C82">
      <w:pPr>
        <w:rPr>
          <w:rFonts w:ascii="Times New Roman" w:hAnsi="Times New Roman" w:cs="Times New Roman"/>
        </w:rPr>
      </w:pPr>
    </w:p>
    <w:p w:rsidR="00D33C82" w:rsidRPr="00650BF0" w:rsidRDefault="00D33C82">
      <w:pPr>
        <w:rPr>
          <w:rFonts w:ascii="Times New Roman" w:hAnsi="Times New Roman" w:cs="Times New Roman"/>
        </w:rPr>
      </w:pPr>
    </w:p>
    <w:sectPr w:rsidR="00D33C82" w:rsidRPr="00650BF0" w:rsidSect="00D33C82">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0F2" w:rsidRDefault="003220F2">
      <w:pPr>
        <w:spacing w:after="0" w:line="240" w:lineRule="auto"/>
      </w:pPr>
      <w:r>
        <w:separator/>
      </w:r>
    </w:p>
  </w:endnote>
  <w:endnote w:type="continuationSeparator" w:id="0">
    <w:p w:rsidR="003220F2" w:rsidRDefault="00322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horndale">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MS Outlook">
    <w:panose1 w:val="0501010001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imesNewRoman">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0F2" w:rsidRDefault="003220F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220F2" w:rsidRDefault="003220F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0F2" w:rsidRDefault="003220F2">
    <w:pPr>
      <w:pStyle w:val="Stopka"/>
    </w:pPr>
    <w:r>
      <w:rPr>
        <w:noProof/>
      </w:rPr>
      <w:drawing>
        <wp:inline distT="0" distB="0" distL="0" distR="0" wp14:anchorId="2AB9EFA0" wp14:editId="3A2A9B80">
          <wp:extent cx="6324600" cy="923925"/>
          <wp:effectExtent l="19050" t="0" r="0" b="0"/>
          <wp:docPr id="3" name="Obraz 3" descr="zestaw_nssreg_kobro_csk_ueefr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staw_nssreg_kobro_csk_ueefrr_bw"/>
                  <pic:cNvPicPr>
                    <a:picLocks noChangeAspect="1" noChangeArrowheads="1"/>
                  </pic:cNvPicPr>
                </pic:nvPicPr>
                <pic:blipFill>
                  <a:blip r:embed="rId1"/>
                  <a:srcRect/>
                  <a:stretch>
                    <a:fillRect/>
                  </a:stretch>
                </pic:blipFill>
                <pic:spPr bwMode="auto">
                  <a:xfrm>
                    <a:off x="0" y="0"/>
                    <a:ext cx="6324600" cy="9239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0F2" w:rsidRDefault="003220F2">
      <w:pPr>
        <w:spacing w:after="0" w:line="240" w:lineRule="auto"/>
      </w:pPr>
      <w:r>
        <w:separator/>
      </w:r>
    </w:p>
  </w:footnote>
  <w:footnote w:type="continuationSeparator" w:id="0">
    <w:p w:rsidR="003220F2" w:rsidRDefault="00322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0F2" w:rsidRDefault="003220F2">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220F2" w:rsidRDefault="003220F2">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0F2" w:rsidRDefault="003220F2">
    <w:pPr>
      <w:spacing w:after="12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lvl w:ilvl="0">
      <w:start w:val="1"/>
      <w:numFmt w:val="lowerLetter"/>
      <w:lvlText w:val="%1)"/>
      <w:lvlJc w:val="left"/>
      <w:pPr>
        <w:tabs>
          <w:tab w:val="num" w:pos="397"/>
        </w:tabs>
        <w:ind w:left="397" w:hanging="397"/>
      </w:pPr>
      <w:rPr>
        <w:rFonts w:ascii="Times New Roman" w:hAnsi="Times New Roman"/>
        <w:b w:val="0"/>
        <w:i w:val="0"/>
        <w:sz w:val="24"/>
        <w:szCs w:val="24"/>
        <w:u w:val="none"/>
      </w:rPr>
    </w:lvl>
  </w:abstractNum>
  <w:abstractNum w:abstractNumId="1" w15:restartNumberingAfterBreak="0">
    <w:nsid w:val="00000009"/>
    <w:multiLevelType w:val="multilevel"/>
    <w:tmpl w:val="00000009"/>
    <w:lvl w:ilvl="0">
      <w:start w:val="1"/>
      <w:numFmt w:val="lowerLetter"/>
      <w:lvlText w:val="%1)"/>
      <w:lvlJc w:val="left"/>
      <w:pPr>
        <w:tabs>
          <w:tab w:val="num" w:pos="720"/>
        </w:tabs>
        <w:ind w:left="720" w:hanging="360"/>
      </w:pPr>
    </w:lvl>
    <w:lvl w:ilvl="1">
      <w:start w:val="1"/>
      <w:numFmt w:val="decimal"/>
      <w:lvlText w:val="%2)"/>
      <w:lvlJc w:val="left"/>
      <w:pPr>
        <w:tabs>
          <w:tab w:val="num" w:pos="397"/>
        </w:tabs>
        <w:ind w:left="397" w:hanging="397"/>
      </w:pPr>
    </w:lvl>
    <w:lvl w:ilvl="2">
      <w:start w:val="1"/>
      <w:numFmt w:val="bullet"/>
      <w:lvlText w:val="-"/>
      <w:lvlJc w:val="left"/>
      <w:pPr>
        <w:tabs>
          <w:tab w:val="num" w:pos="2377"/>
        </w:tabs>
        <w:ind w:left="2377" w:hanging="397"/>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0"/>
    <w:multiLevelType w:val="singleLevel"/>
    <w:tmpl w:val="00000010"/>
    <w:name w:val="WW8Num25"/>
    <w:lvl w:ilvl="0">
      <w:start w:val="1"/>
      <w:numFmt w:val="decimal"/>
      <w:lvlText w:val="%1."/>
      <w:lvlJc w:val="left"/>
      <w:pPr>
        <w:tabs>
          <w:tab w:val="num" w:pos="0"/>
        </w:tabs>
        <w:ind w:left="720" w:hanging="360"/>
      </w:pPr>
      <w:rPr>
        <w:rFonts w:cs="Times New Roman"/>
      </w:rPr>
    </w:lvl>
  </w:abstractNum>
  <w:abstractNum w:abstractNumId="3" w15:restartNumberingAfterBreak="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4" w15:restartNumberingAfterBreak="0">
    <w:nsid w:val="07B84619"/>
    <w:multiLevelType w:val="hybridMultilevel"/>
    <w:tmpl w:val="66AA0A70"/>
    <w:lvl w:ilvl="0" w:tplc="00000019">
      <w:start w:val="1"/>
      <w:numFmt w:val="decimal"/>
      <w:lvlText w:val="%1."/>
      <w:lvlJc w:val="left"/>
      <w:pPr>
        <w:ind w:left="720" w:hanging="360"/>
      </w:pPr>
      <w:rPr>
        <w:rFonts w:hint="default"/>
      </w:rPr>
    </w:lvl>
    <w:lvl w:ilvl="1" w:tplc="A50064FC">
      <w:start w:val="1"/>
      <w:numFmt w:val="lowerLetter"/>
      <w:lvlText w:val="%2)"/>
      <w:lvlJc w:val="left"/>
      <w:pPr>
        <w:ind w:left="1572" w:hanging="492"/>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0D4374"/>
    <w:multiLevelType w:val="hybridMultilevel"/>
    <w:tmpl w:val="D742B23A"/>
    <w:lvl w:ilvl="0" w:tplc="01847CF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10CD3207"/>
    <w:multiLevelType w:val="multilevel"/>
    <w:tmpl w:val="F56E0118"/>
    <w:lvl w:ilvl="0">
      <w:start w:val="2"/>
      <w:numFmt w:val="decimal"/>
      <w:lvlText w:val="%1."/>
      <w:lvlJc w:val="left"/>
      <w:pPr>
        <w:ind w:left="408" w:hanging="408"/>
      </w:pPr>
      <w:rPr>
        <w:rFonts w:hint="default"/>
      </w:rPr>
    </w:lvl>
    <w:lvl w:ilvl="1">
      <w:start w:val="2"/>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BC59BF"/>
    <w:multiLevelType w:val="hybridMultilevel"/>
    <w:tmpl w:val="2320E450"/>
    <w:lvl w:ilvl="0" w:tplc="E7703DC2">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rPr>
        <w:rFonts w:hint="default"/>
      </w:rPr>
    </w:lvl>
    <w:lvl w:ilvl="4" w:tplc="04150019">
      <w:start w:val="1"/>
      <w:numFmt w:val="lowerLetter"/>
      <w:lvlText w:val="%5."/>
      <w:lvlJc w:val="left"/>
      <w:pPr>
        <w:tabs>
          <w:tab w:val="num" w:pos="2880"/>
        </w:tabs>
        <w:ind w:left="2880" w:hanging="360"/>
      </w:pPr>
    </w:lvl>
    <w:lvl w:ilvl="5" w:tplc="5C300CDE">
      <w:start w:val="4"/>
      <w:numFmt w:val="bullet"/>
      <w:lvlText w:val="-"/>
      <w:lvlJc w:val="left"/>
      <w:pPr>
        <w:tabs>
          <w:tab w:val="num" w:pos="3780"/>
        </w:tabs>
        <w:ind w:left="3780" w:hanging="360"/>
      </w:pPr>
      <w:rPr>
        <w:rFonts w:ascii="Times New Roman" w:eastAsia="Times New Roman" w:hAnsi="Times New Roman" w:cs="Times New Roman" w:hint="default"/>
      </w:r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8" w15:restartNumberingAfterBreak="0">
    <w:nsid w:val="2D123B7C"/>
    <w:multiLevelType w:val="hybridMultilevel"/>
    <w:tmpl w:val="5F9E8906"/>
    <w:lvl w:ilvl="0" w:tplc="FFFFFFFF">
      <w:start w:val="1"/>
      <w:numFmt w:val="decimal"/>
      <w:lvlText w:val="%1."/>
      <w:lvlJc w:val="left"/>
      <w:pPr>
        <w:tabs>
          <w:tab w:val="num" w:pos="360"/>
        </w:tabs>
        <w:ind w:left="360" w:hanging="360"/>
      </w:pPr>
    </w:lvl>
    <w:lvl w:ilvl="1" w:tplc="FFFFFFFF">
      <w:start w:val="3"/>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2E651D3C"/>
    <w:multiLevelType w:val="multilevel"/>
    <w:tmpl w:val="C0B8D1E4"/>
    <w:lvl w:ilvl="0">
      <w:start w:val="10"/>
      <w:numFmt w:val="decimal"/>
      <w:lvlText w:val="%1."/>
      <w:lvlJc w:val="left"/>
      <w:pPr>
        <w:ind w:left="444" w:hanging="444"/>
      </w:pPr>
      <w:rPr>
        <w:rFonts w:hint="default"/>
      </w:rPr>
    </w:lvl>
    <w:lvl w:ilvl="1">
      <w:start w:val="1"/>
      <w:numFmt w:val="decimal"/>
      <w:lvlText w:val="%1.%2."/>
      <w:lvlJc w:val="left"/>
      <w:pPr>
        <w:ind w:left="1752" w:hanging="720"/>
      </w:pPr>
      <w:rPr>
        <w:rFonts w:hint="default"/>
      </w:rPr>
    </w:lvl>
    <w:lvl w:ilvl="2">
      <w:start w:val="1"/>
      <w:numFmt w:val="decimal"/>
      <w:lvlText w:val="%1.%2.%3."/>
      <w:lvlJc w:val="left"/>
      <w:pPr>
        <w:ind w:left="2279"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992" w:hanging="180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416" w:hanging="2160"/>
      </w:pPr>
      <w:rPr>
        <w:rFonts w:hint="default"/>
      </w:rPr>
    </w:lvl>
  </w:abstractNum>
  <w:abstractNum w:abstractNumId="10" w15:restartNumberingAfterBreak="0">
    <w:nsid w:val="3AED4BB5"/>
    <w:multiLevelType w:val="hybridMultilevel"/>
    <w:tmpl w:val="6A44113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4C535466"/>
    <w:multiLevelType w:val="hybridMultilevel"/>
    <w:tmpl w:val="2F9AB0D8"/>
    <w:name w:val="WW8Num1822"/>
    <w:lvl w:ilvl="0" w:tplc="FFFFFFFF">
      <w:start w:val="6"/>
      <w:numFmt w:val="none"/>
      <w:lvlText w:val="1."/>
      <w:lvlJc w:val="left"/>
      <w:pPr>
        <w:tabs>
          <w:tab w:val="num" w:pos="360"/>
        </w:tabs>
        <w:ind w:left="360" w:hanging="360"/>
      </w:pPr>
      <w:rPr>
        <w:rFonts w:hint="default"/>
        <w:sz w:val="24"/>
        <w:szCs w:val="24"/>
      </w:r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52140501"/>
    <w:multiLevelType w:val="multilevel"/>
    <w:tmpl w:val="6108C3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0640FB"/>
    <w:multiLevelType w:val="multilevel"/>
    <w:tmpl w:val="D99600CE"/>
    <w:lvl w:ilvl="0">
      <w:start w:val="1"/>
      <w:numFmt w:val="upperRoman"/>
      <w:lvlText w:val="%1."/>
      <w:lvlJc w:val="right"/>
      <w:pPr>
        <w:tabs>
          <w:tab w:val="num" w:pos="1065"/>
        </w:tabs>
        <w:ind w:left="1065" w:hanging="705"/>
      </w:pPr>
      <w:rPr>
        <w:rFonts w:hint="default"/>
      </w:rPr>
    </w:lvl>
    <w:lvl w:ilvl="1">
      <w:start w:val="16"/>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4" w15:restartNumberingAfterBreak="0">
    <w:nsid w:val="62F3546A"/>
    <w:multiLevelType w:val="hybridMultilevel"/>
    <w:tmpl w:val="0B202E8C"/>
    <w:lvl w:ilvl="0" w:tplc="2D48AC72">
      <w:start w:val="1"/>
      <w:numFmt w:val="decimal"/>
      <w:lvlText w:val="%1."/>
      <w:lvlJc w:val="left"/>
      <w:pPr>
        <w:tabs>
          <w:tab w:val="num" w:pos="360"/>
        </w:tabs>
        <w:ind w:left="360" w:hanging="360"/>
      </w:pPr>
    </w:lvl>
    <w:lvl w:ilvl="1" w:tplc="0415000F">
      <w:start w:val="1"/>
      <w:numFmt w:val="lowerLetter"/>
      <w:lvlText w:val="%2."/>
      <w:lvlJc w:val="left"/>
      <w:pPr>
        <w:tabs>
          <w:tab w:val="num" w:pos="1080"/>
        </w:tabs>
        <w:ind w:left="1080" w:hanging="360"/>
      </w:pPr>
    </w:lvl>
    <w:lvl w:ilvl="2" w:tplc="4300E9F8">
      <w:start w:val="18"/>
      <w:numFmt w:val="upperRoman"/>
      <w:lvlText w:val="%3."/>
      <w:lvlJc w:val="left"/>
      <w:pPr>
        <w:tabs>
          <w:tab w:val="num" w:pos="720"/>
        </w:tabs>
        <w:ind w:left="720" w:hanging="720"/>
      </w:pPr>
      <w:rPr>
        <w:rFonts w:hint="default"/>
        <w:b/>
      </w:rPr>
    </w:lvl>
    <w:lvl w:ilvl="3" w:tplc="0415000F">
      <w:start w:val="1"/>
      <w:numFmt w:val="decimal"/>
      <w:lvlText w:val="%4."/>
      <w:lvlJc w:val="left"/>
      <w:pPr>
        <w:tabs>
          <w:tab w:val="num" w:pos="2520"/>
        </w:tabs>
        <w:ind w:left="2520" w:hanging="360"/>
      </w:pPr>
    </w:lvl>
    <w:lvl w:ilvl="4" w:tplc="3604BA08">
      <w:start w:val="2"/>
      <w:numFmt w:val="lowerLetter"/>
      <w:lvlText w:val="%5)"/>
      <w:lvlJc w:val="left"/>
      <w:pPr>
        <w:tabs>
          <w:tab w:val="num" w:pos="3240"/>
        </w:tabs>
        <w:ind w:left="3240" w:hanging="360"/>
      </w:pPr>
      <w:rPr>
        <w:rFonts w:hint="default"/>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647D5046"/>
    <w:multiLevelType w:val="hybridMultilevel"/>
    <w:tmpl w:val="CCAA1048"/>
    <w:lvl w:ilvl="0" w:tplc="2032A0DE">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180"/>
        </w:tabs>
        <w:ind w:left="18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6E934255"/>
    <w:multiLevelType w:val="hybridMultilevel"/>
    <w:tmpl w:val="15EC3B92"/>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FFA11A6"/>
    <w:multiLevelType w:val="hybridMultilevel"/>
    <w:tmpl w:val="62164694"/>
    <w:lvl w:ilvl="0" w:tplc="00000010">
      <w:start w:val="1"/>
      <w:numFmt w:val="decimal"/>
      <w:lvlText w:val="%1."/>
      <w:lvlJc w:val="left"/>
      <w:pPr>
        <w:tabs>
          <w:tab w:val="num" w:pos="360"/>
        </w:tabs>
        <w:ind w:left="360" w:hanging="360"/>
      </w:pPr>
    </w:lvl>
    <w:lvl w:ilvl="1" w:tplc="20E413EE">
      <w:start w:val="110"/>
      <w:numFmt w:val="bullet"/>
      <w:lvlText w:val=""/>
      <w:lvlJc w:val="left"/>
      <w:pPr>
        <w:tabs>
          <w:tab w:val="num" w:pos="1080"/>
        </w:tabs>
        <w:ind w:left="1080" w:hanging="360"/>
      </w:pPr>
      <w:rPr>
        <w:rFonts w:ascii="Symbol" w:eastAsia="Times New Roman" w:hAnsi="Symbol" w:cs="Tahoma"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8" w15:restartNumberingAfterBreak="0">
    <w:nsid w:val="79632FEA"/>
    <w:multiLevelType w:val="hybridMultilevel"/>
    <w:tmpl w:val="A8F401B4"/>
    <w:lvl w:ilvl="0" w:tplc="0415000F">
      <w:start w:val="1"/>
      <w:numFmt w:val="decimal"/>
      <w:lvlText w:val="%1."/>
      <w:lvlJc w:val="left"/>
      <w:pPr>
        <w:tabs>
          <w:tab w:val="num" w:pos="360"/>
        </w:tabs>
        <w:ind w:left="360" w:hanging="360"/>
      </w:pPr>
      <w:rPr>
        <w:rFonts w:hint="default"/>
      </w:rPr>
    </w:lvl>
    <w:lvl w:ilvl="1" w:tplc="AAF2AFE0">
      <w:start w:val="1"/>
      <w:numFmt w:val="decimal"/>
      <w:lvlText w:val="%2."/>
      <w:lvlJc w:val="left"/>
      <w:pPr>
        <w:tabs>
          <w:tab w:val="num" w:pos="720"/>
        </w:tabs>
        <w:ind w:left="720" w:hanging="360"/>
      </w:pPr>
      <w:rPr>
        <w:rFonts w:hint="default"/>
        <w:b w:val="0"/>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num w:numId="1">
    <w:abstractNumId w:val="13"/>
  </w:num>
  <w:num w:numId="2">
    <w:abstractNumId w:val="6"/>
  </w:num>
  <w:num w:numId="3">
    <w:abstractNumId w:val="5"/>
  </w:num>
  <w:num w:numId="4">
    <w:abstractNumId w:val="16"/>
  </w:num>
  <w:num w:numId="5">
    <w:abstractNumId w:val="11"/>
  </w:num>
  <w:num w:numId="6">
    <w:abstractNumId w:val="12"/>
  </w:num>
  <w:num w:numId="7">
    <w:abstractNumId w:val="14"/>
  </w:num>
  <w:num w:numId="8">
    <w:abstractNumId w:val="0"/>
  </w:num>
  <w:num w:numId="9">
    <w:abstractNumId w:val="8"/>
  </w:num>
  <w:num w:numId="10">
    <w:abstractNumId w:val="1"/>
  </w:num>
  <w:num w:numId="11">
    <w:abstractNumId w:val="2"/>
  </w:num>
  <w:num w:numId="12">
    <w:abstractNumId w:val="10"/>
  </w:num>
  <w:num w:numId="13">
    <w:abstractNumId w:val="15"/>
  </w:num>
  <w:num w:numId="14">
    <w:abstractNumId w:val="3"/>
  </w:num>
  <w:num w:numId="15">
    <w:abstractNumId w:val="7"/>
  </w:num>
  <w:num w:numId="16">
    <w:abstractNumId w:val="18"/>
  </w:num>
  <w:num w:numId="17">
    <w:abstractNumId w:val="17"/>
  </w:num>
  <w:num w:numId="18">
    <w:abstractNumId w:val="4"/>
  </w:num>
  <w:num w:numId="1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C82"/>
    <w:rsid w:val="00001D86"/>
    <w:rsid w:val="00014153"/>
    <w:rsid w:val="00024157"/>
    <w:rsid w:val="0003194C"/>
    <w:rsid w:val="000319D7"/>
    <w:rsid w:val="00056C7E"/>
    <w:rsid w:val="0007699D"/>
    <w:rsid w:val="00092E94"/>
    <w:rsid w:val="000A3814"/>
    <w:rsid w:val="000C602F"/>
    <w:rsid w:val="000E37ED"/>
    <w:rsid w:val="000F4E6A"/>
    <w:rsid w:val="000F666C"/>
    <w:rsid w:val="000F6ADE"/>
    <w:rsid w:val="00121E49"/>
    <w:rsid w:val="00137446"/>
    <w:rsid w:val="00156D5E"/>
    <w:rsid w:val="00170632"/>
    <w:rsid w:val="001713DE"/>
    <w:rsid w:val="00171B26"/>
    <w:rsid w:val="001821F0"/>
    <w:rsid w:val="001B5836"/>
    <w:rsid w:val="001B683B"/>
    <w:rsid w:val="001B6A3E"/>
    <w:rsid w:val="001C1509"/>
    <w:rsid w:val="001E3CAB"/>
    <w:rsid w:val="001F0241"/>
    <w:rsid w:val="002030DF"/>
    <w:rsid w:val="00210DFF"/>
    <w:rsid w:val="002175CC"/>
    <w:rsid w:val="00227071"/>
    <w:rsid w:val="00244A56"/>
    <w:rsid w:val="00245868"/>
    <w:rsid w:val="00270D3B"/>
    <w:rsid w:val="002716CE"/>
    <w:rsid w:val="00281A53"/>
    <w:rsid w:val="00296A33"/>
    <w:rsid w:val="002A35AC"/>
    <w:rsid w:val="002B1AE2"/>
    <w:rsid w:val="002C5B7F"/>
    <w:rsid w:val="002F6DFC"/>
    <w:rsid w:val="002F7866"/>
    <w:rsid w:val="0031041A"/>
    <w:rsid w:val="003178EA"/>
    <w:rsid w:val="003220F2"/>
    <w:rsid w:val="00326820"/>
    <w:rsid w:val="0033483A"/>
    <w:rsid w:val="00335358"/>
    <w:rsid w:val="00336670"/>
    <w:rsid w:val="00346407"/>
    <w:rsid w:val="00346E53"/>
    <w:rsid w:val="00361C49"/>
    <w:rsid w:val="00370544"/>
    <w:rsid w:val="00377562"/>
    <w:rsid w:val="00387EE5"/>
    <w:rsid w:val="00395041"/>
    <w:rsid w:val="003A128B"/>
    <w:rsid w:val="003A2BBE"/>
    <w:rsid w:val="003B79F4"/>
    <w:rsid w:val="003C085D"/>
    <w:rsid w:val="003C5B6A"/>
    <w:rsid w:val="003D247D"/>
    <w:rsid w:val="003D4AC2"/>
    <w:rsid w:val="003D7962"/>
    <w:rsid w:val="003E2E5F"/>
    <w:rsid w:val="00414E9E"/>
    <w:rsid w:val="0041718B"/>
    <w:rsid w:val="00421520"/>
    <w:rsid w:val="004274E1"/>
    <w:rsid w:val="00427778"/>
    <w:rsid w:val="0044336D"/>
    <w:rsid w:val="004441BF"/>
    <w:rsid w:val="00456071"/>
    <w:rsid w:val="00466BF4"/>
    <w:rsid w:val="00473599"/>
    <w:rsid w:val="004753F5"/>
    <w:rsid w:val="004A3F52"/>
    <w:rsid w:val="004B30F7"/>
    <w:rsid w:val="004B5FCD"/>
    <w:rsid w:val="004B788A"/>
    <w:rsid w:val="004B79A3"/>
    <w:rsid w:val="004D1563"/>
    <w:rsid w:val="004D247A"/>
    <w:rsid w:val="004E3567"/>
    <w:rsid w:val="004F15F9"/>
    <w:rsid w:val="004F1B92"/>
    <w:rsid w:val="004F6A29"/>
    <w:rsid w:val="004F6C9A"/>
    <w:rsid w:val="004F6C9C"/>
    <w:rsid w:val="004F76A4"/>
    <w:rsid w:val="00511486"/>
    <w:rsid w:val="00514E0C"/>
    <w:rsid w:val="0052446A"/>
    <w:rsid w:val="00545C14"/>
    <w:rsid w:val="0056532F"/>
    <w:rsid w:val="005668E5"/>
    <w:rsid w:val="00576BBA"/>
    <w:rsid w:val="00586F64"/>
    <w:rsid w:val="005979AE"/>
    <w:rsid w:val="005C5430"/>
    <w:rsid w:val="005D6062"/>
    <w:rsid w:val="005E69F0"/>
    <w:rsid w:val="005F531C"/>
    <w:rsid w:val="005F7092"/>
    <w:rsid w:val="006007DA"/>
    <w:rsid w:val="006035BD"/>
    <w:rsid w:val="006050EE"/>
    <w:rsid w:val="006139F9"/>
    <w:rsid w:val="00624308"/>
    <w:rsid w:val="006275DB"/>
    <w:rsid w:val="00637A0F"/>
    <w:rsid w:val="00650BF0"/>
    <w:rsid w:val="006605C9"/>
    <w:rsid w:val="00677FF7"/>
    <w:rsid w:val="006A1092"/>
    <w:rsid w:val="006A36B7"/>
    <w:rsid w:val="006D21BA"/>
    <w:rsid w:val="006F3981"/>
    <w:rsid w:val="006F5225"/>
    <w:rsid w:val="00742BDB"/>
    <w:rsid w:val="007449A9"/>
    <w:rsid w:val="00761265"/>
    <w:rsid w:val="007618BF"/>
    <w:rsid w:val="0078128D"/>
    <w:rsid w:val="007944BE"/>
    <w:rsid w:val="007979C0"/>
    <w:rsid w:val="007C4C1A"/>
    <w:rsid w:val="007E27A7"/>
    <w:rsid w:val="0080321D"/>
    <w:rsid w:val="00810DF2"/>
    <w:rsid w:val="00824758"/>
    <w:rsid w:val="00835BF0"/>
    <w:rsid w:val="00841912"/>
    <w:rsid w:val="00841C37"/>
    <w:rsid w:val="00862581"/>
    <w:rsid w:val="00867B83"/>
    <w:rsid w:val="00870F53"/>
    <w:rsid w:val="008A0240"/>
    <w:rsid w:val="008A3DF2"/>
    <w:rsid w:val="008A502B"/>
    <w:rsid w:val="008C56DE"/>
    <w:rsid w:val="008D7746"/>
    <w:rsid w:val="008F5894"/>
    <w:rsid w:val="00902720"/>
    <w:rsid w:val="009067BC"/>
    <w:rsid w:val="00907C1A"/>
    <w:rsid w:val="0091772B"/>
    <w:rsid w:val="00920E8C"/>
    <w:rsid w:val="0093491F"/>
    <w:rsid w:val="00934D28"/>
    <w:rsid w:val="009421E7"/>
    <w:rsid w:val="00943A64"/>
    <w:rsid w:val="00947569"/>
    <w:rsid w:val="00951CC9"/>
    <w:rsid w:val="009674F8"/>
    <w:rsid w:val="00994A29"/>
    <w:rsid w:val="009A0BF0"/>
    <w:rsid w:val="009B3BB5"/>
    <w:rsid w:val="009B6F58"/>
    <w:rsid w:val="009C0045"/>
    <w:rsid w:val="009D4A5D"/>
    <w:rsid w:val="009D6083"/>
    <w:rsid w:val="009F0C8B"/>
    <w:rsid w:val="009F2758"/>
    <w:rsid w:val="00A02B8F"/>
    <w:rsid w:val="00A06B6A"/>
    <w:rsid w:val="00A21E05"/>
    <w:rsid w:val="00A2208C"/>
    <w:rsid w:val="00A30078"/>
    <w:rsid w:val="00A41955"/>
    <w:rsid w:val="00A4569F"/>
    <w:rsid w:val="00A564D7"/>
    <w:rsid w:val="00A6025E"/>
    <w:rsid w:val="00A63978"/>
    <w:rsid w:val="00A679EA"/>
    <w:rsid w:val="00A716E1"/>
    <w:rsid w:val="00AB05E6"/>
    <w:rsid w:val="00AC7B06"/>
    <w:rsid w:val="00B00C7F"/>
    <w:rsid w:val="00B1114F"/>
    <w:rsid w:val="00B151C0"/>
    <w:rsid w:val="00B2338E"/>
    <w:rsid w:val="00B43395"/>
    <w:rsid w:val="00B56A4B"/>
    <w:rsid w:val="00B620C2"/>
    <w:rsid w:val="00B740E3"/>
    <w:rsid w:val="00B74921"/>
    <w:rsid w:val="00B7771A"/>
    <w:rsid w:val="00B812B3"/>
    <w:rsid w:val="00B941DB"/>
    <w:rsid w:val="00BA2248"/>
    <w:rsid w:val="00BD0B73"/>
    <w:rsid w:val="00BD5505"/>
    <w:rsid w:val="00BE0253"/>
    <w:rsid w:val="00BF57FD"/>
    <w:rsid w:val="00C05AD4"/>
    <w:rsid w:val="00C064F9"/>
    <w:rsid w:val="00C06E91"/>
    <w:rsid w:val="00C146F2"/>
    <w:rsid w:val="00C16CC4"/>
    <w:rsid w:val="00C3454E"/>
    <w:rsid w:val="00C45536"/>
    <w:rsid w:val="00C64A82"/>
    <w:rsid w:val="00CB12B9"/>
    <w:rsid w:val="00CB33B5"/>
    <w:rsid w:val="00CC4E86"/>
    <w:rsid w:val="00CE14A6"/>
    <w:rsid w:val="00CE1A62"/>
    <w:rsid w:val="00CF6E1A"/>
    <w:rsid w:val="00D157A1"/>
    <w:rsid w:val="00D16974"/>
    <w:rsid w:val="00D27387"/>
    <w:rsid w:val="00D27F67"/>
    <w:rsid w:val="00D33C82"/>
    <w:rsid w:val="00DA05A5"/>
    <w:rsid w:val="00DD7CB3"/>
    <w:rsid w:val="00DE7F80"/>
    <w:rsid w:val="00DF25FD"/>
    <w:rsid w:val="00E01A74"/>
    <w:rsid w:val="00E34598"/>
    <w:rsid w:val="00E370DB"/>
    <w:rsid w:val="00E710C7"/>
    <w:rsid w:val="00EB0946"/>
    <w:rsid w:val="00EB1DFE"/>
    <w:rsid w:val="00EB7641"/>
    <w:rsid w:val="00EB7C8D"/>
    <w:rsid w:val="00EE62F7"/>
    <w:rsid w:val="00F2457A"/>
    <w:rsid w:val="00F501AE"/>
    <w:rsid w:val="00F70C43"/>
    <w:rsid w:val="00F72678"/>
    <w:rsid w:val="00FB7DE4"/>
    <w:rsid w:val="00FD0894"/>
    <w:rsid w:val="00FE062B"/>
    <w:rsid w:val="00FE640F"/>
    <w:rsid w:val="00FF0FE8"/>
    <w:rsid w:val="00FF24F8"/>
    <w:rsid w:val="00FF4C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D8AFC27"/>
  <w15:docId w15:val="{388DA68F-0C23-42B5-9FCD-89061036B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3C82"/>
  </w:style>
  <w:style w:type="paragraph" w:styleId="Nagwek1">
    <w:name w:val="heading 1"/>
    <w:basedOn w:val="Normalny"/>
    <w:next w:val="Normalny"/>
    <w:link w:val="Nagwek1Znak"/>
    <w:qFormat/>
    <w:rsid w:val="00FD0894"/>
    <w:pPr>
      <w:keepNext/>
      <w:spacing w:after="0" w:line="240" w:lineRule="auto"/>
      <w:outlineLvl w:val="0"/>
    </w:pPr>
    <w:rPr>
      <w:rFonts w:ascii="Times New Roman" w:eastAsia="Times New Roman" w:hAnsi="Times New Roman" w:cs="Times New Roman"/>
      <w:b/>
      <w:sz w:val="28"/>
      <w:szCs w:val="20"/>
      <w:lang w:eastAsia="pl-PL"/>
    </w:rPr>
  </w:style>
  <w:style w:type="paragraph" w:styleId="Nagwek2">
    <w:name w:val="heading 2"/>
    <w:basedOn w:val="Normalny"/>
    <w:next w:val="Normalny"/>
    <w:link w:val="Nagwek2Znak"/>
    <w:qFormat/>
    <w:rsid w:val="00FD0894"/>
    <w:pPr>
      <w:keepNext/>
      <w:spacing w:after="0" w:line="240" w:lineRule="auto"/>
      <w:jc w:val="center"/>
      <w:outlineLvl w:val="1"/>
    </w:pPr>
    <w:rPr>
      <w:rFonts w:ascii="Times New Roman" w:eastAsia="Times New Roman" w:hAnsi="Times New Roman" w:cs="Times New Roman"/>
      <w:b/>
      <w:sz w:val="28"/>
      <w:szCs w:val="20"/>
      <w:lang w:eastAsia="pl-PL"/>
    </w:rPr>
  </w:style>
  <w:style w:type="paragraph" w:styleId="Nagwek3">
    <w:name w:val="heading 3"/>
    <w:basedOn w:val="Normalny"/>
    <w:next w:val="Normalny"/>
    <w:link w:val="Nagwek3Znak"/>
    <w:qFormat/>
    <w:rsid w:val="00FD0894"/>
    <w:pPr>
      <w:keepNext/>
      <w:spacing w:after="0" w:line="240" w:lineRule="auto"/>
      <w:outlineLvl w:val="2"/>
    </w:pPr>
    <w:rPr>
      <w:rFonts w:ascii="Times New Roman" w:eastAsia="Times New Roman" w:hAnsi="Times New Roman" w:cs="Times New Roman"/>
      <w:b/>
      <w:sz w:val="24"/>
      <w:szCs w:val="20"/>
      <w:lang w:eastAsia="pl-PL"/>
    </w:rPr>
  </w:style>
  <w:style w:type="paragraph" w:styleId="Nagwek4">
    <w:name w:val="heading 4"/>
    <w:basedOn w:val="Normalny"/>
    <w:next w:val="Normalny"/>
    <w:link w:val="Nagwek4Znak"/>
    <w:qFormat/>
    <w:rsid w:val="00FD0894"/>
    <w:pPr>
      <w:keepNext/>
      <w:spacing w:after="0" w:line="480" w:lineRule="auto"/>
      <w:jc w:val="center"/>
      <w:outlineLvl w:val="3"/>
    </w:pPr>
    <w:rPr>
      <w:rFonts w:ascii="Times New Roman" w:eastAsia="Times New Roman" w:hAnsi="Times New Roman" w:cs="Times New Roman"/>
      <w:b/>
      <w:i/>
      <w:sz w:val="28"/>
      <w:szCs w:val="24"/>
      <w:lang w:eastAsia="pl-PL"/>
    </w:rPr>
  </w:style>
  <w:style w:type="paragraph" w:styleId="Nagwek5">
    <w:name w:val="heading 5"/>
    <w:basedOn w:val="Normalny"/>
    <w:next w:val="Normalny"/>
    <w:link w:val="Nagwek5Znak"/>
    <w:qFormat/>
    <w:rsid w:val="00FD0894"/>
    <w:pPr>
      <w:keepNext/>
      <w:spacing w:after="0" w:line="240" w:lineRule="auto"/>
      <w:jc w:val="center"/>
      <w:outlineLvl w:val="4"/>
    </w:pPr>
    <w:rPr>
      <w:rFonts w:ascii="Times New Roman" w:eastAsia="Times New Roman" w:hAnsi="Times New Roman" w:cs="Times New Roman"/>
      <w:sz w:val="24"/>
      <w:szCs w:val="20"/>
    </w:rPr>
  </w:style>
  <w:style w:type="paragraph" w:styleId="Nagwek6">
    <w:name w:val="heading 6"/>
    <w:basedOn w:val="Normalny"/>
    <w:next w:val="Normalny"/>
    <w:link w:val="Nagwek6Znak"/>
    <w:qFormat/>
    <w:rsid w:val="00FD0894"/>
    <w:pPr>
      <w:keepNext/>
      <w:spacing w:after="0" w:line="240" w:lineRule="auto"/>
      <w:jc w:val="center"/>
      <w:outlineLvl w:val="5"/>
    </w:pPr>
    <w:rPr>
      <w:rFonts w:ascii="Times New Roman" w:eastAsia="Times New Roman" w:hAnsi="Times New Roman" w:cs="Times New Roman"/>
      <w:b/>
      <w:i/>
      <w:sz w:val="28"/>
      <w:szCs w:val="20"/>
      <w:u w:val="single"/>
      <w:lang w:eastAsia="pl-PL"/>
    </w:rPr>
  </w:style>
  <w:style w:type="paragraph" w:styleId="Nagwek7">
    <w:name w:val="heading 7"/>
    <w:basedOn w:val="Normalny"/>
    <w:next w:val="Normalny"/>
    <w:link w:val="Nagwek7Znak"/>
    <w:qFormat/>
    <w:rsid w:val="00FD0894"/>
    <w:pPr>
      <w:keepNext/>
      <w:spacing w:after="0" w:line="240" w:lineRule="auto"/>
      <w:ind w:left="360"/>
      <w:jc w:val="both"/>
      <w:outlineLvl w:val="6"/>
    </w:pPr>
    <w:rPr>
      <w:rFonts w:ascii="Times New Roman" w:eastAsia="Times New Roman" w:hAnsi="Times New Roman" w:cs="Times New Roman"/>
      <w:b/>
      <w:sz w:val="28"/>
      <w:szCs w:val="20"/>
      <w:lang w:eastAsia="pl-PL"/>
    </w:rPr>
  </w:style>
  <w:style w:type="paragraph" w:styleId="Nagwek8">
    <w:name w:val="heading 8"/>
    <w:basedOn w:val="Normalny"/>
    <w:next w:val="Normalny"/>
    <w:link w:val="Nagwek8Znak"/>
    <w:qFormat/>
    <w:rsid w:val="00FD0894"/>
    <w:pPr>
      <w:keepNext/>
      <w:spacing w:after="0" w:line="240" w:lineRule="auto"/>
      <w:jc w:val="both"/>
      <w:outlineLvl w:val="7"/>
    </w:pPr>
    <w:rPr>
      <w:rFonts w:ascii="Times New Roman" w:eastAsia="Times New Roman" w:hAnsi="Times New Roman" w:cs="Times New Roman"/>
      <w:b/>
      <w:sz w:val="36"/>
      <w:szCs w:val="20"/>
      <w:lang w:eastAsia="pl-PL"/>
    </w:rPr>
  </w:style>
  <w:style w:type="paragraph" w:styleId="Nagwek9">
    <w:name w:val="heading 9"/>
    <w:basedOn w:val="Normalny"/>
    <w:next w:val="Normalny"/>
    <w:link w:val="Nagwek9Znak"/>
    <w:qFormat/>
    <w:rsid w:val="00FD0894"/>
    <w:pPr>
      <w:keepNext/>
      <w:spacing w:after="0" w:line="240" w:lineRule="auto"/>
      <w:jc w:val="center"/>
      <w:outlineLvl w:val="8"/>
    </w:pPr>
    <w:rPr>
      <w:rFonts w:ascii="Times New Roman" w:eastAsia="Times New Roman" w:hAnsi="Times New Roman" w:cs="Times New Roman"/>
      <w:b/>
      <w:i/>
      <w:iCs/>
      <w:sz w:val="32"/>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D33C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D33C82"/>
    <w:rPr>
      <w:rFonts w:ascii="Tahoma" w:hAnsi="Tahoma" w:cs="Tahoma"/>
      <w:sz w:val="16"/>
      <w:szCs w:val="16"/>
    </w:rPr>
  </w:style>
  <w:style w:type="character" w:customStyle="1" w:styleId="Nagwek1Znak">
    <w:name w:val="Nagłówek 1 Znak"/>
    <w:basedOn w:val="Domylnaczcionkaakapitu"/>
    <w:link w:val="Nagwek1"/>
    <w:rsid w:val="00FD0894"/>
    <w:rPr>
      <w:rFonts w:ascii="Times New Roman" w:eastAsia="Times New Roman" w:hAnsi="Times New Roman" w:cs="Times New Roman"/>
      <w:b/>
      <w:sz w:val="28"/>
      <w:szCs w:val="20"/>
      <w:lang w:eastAsia="pl-PL"/>
    </w:rPr>
  </w:style>
  <w:style w:type="character" w:customStyle="1" w:styleId="Nagwek2Znak">
    <w:name w:val="Nagłówek 2 Znak"/>
    <w:basedOn w:val="Domylnaczcionkaakapitu"/>
    <w:link w:val="Nagwek2"/>
    <w:rsid w:val="00FD0894"/>
    <w:rPr>
      <w:rFonts w:ascii="Times New Roman" w:eastAsia="Times New Roman" w:hAnsi="Times New Roman" w:cs="Times New Roman"/>
      <w:b/>
      <w:sz w:val="28"/>
      <w:szCs w:val="20"/>
      <w:lang w:eastAsia="pl-PL"/>
    </w:rPr>
  </w:style>
  <w:style w:type="character" w:customStyle="1" w:styleId="Nagwek3Znak">
    <w:name w:val="Nagłówek 3 Znak"/>
    <w:basedOn w:val="Domylnaczcionkaakapitu"/>
    <w:link w:val="Nagwek3"/>
    <w:rsid w:val="00FD0894"/>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FD0894"/>
    <w:rPr>
      <w:rFonts w:ascii="Times New Roman" w:eastAsia="Times New Roman" w:hAnsi="Times New Roman" w:cs="Times New Roman"/>
      <w:b/>
      <w:i/>
      <w:sz w:val="28"/>
      <w:szCs w:val="24"/>
      <w:lang w:eastAsia="pl-PL"/>
    </w:rPr>
  </w:style>
  <w:style w:type="character" w:customStyle="1" w:styleId="Nagwek5Znak">
    <w:name w:val="Nagłówek 5 Znak"/>
    <w:basedOn w:val="Domylnaczcionkaakapitu"/>
    <w:link w:val="Nagwek5"/>
    <w:rsid w:val="00FD0894"/>
    <w:rPr>
      <w:rFonts w:ascii="Times New Roman" w:eastAsia="Times New Roman" w:hAnsi="Times New Roman" w:cs="Times New Roman"/>
      <w:sz w:val="24"/>
      <w:szCs w:val="20"/>
    </w:rPr>
  </w:style>
  <w:style w:type="character" w:customStyle="1" w:styleId="Nagwek6Znak">
    <w:name w:val="Nagłówek 6 Znak"/>
    <w:basedOn w:val="Domylnaczcionkaakapitu"/>
    <w:link w:val="Nagwek6"/>
    <w:rsid w:val="00FD0894"/>
    <w:rPr>
      <w:rFonts w:ascii="Times New Roman" w:eastAsia="Times New Roman" w:hAnsi="Times New Roman" w:cs="Times New Roman"/>
      <w:b/>
      <w:i/>
      <w:sz w:val="28"/>
      <w:szCs w:val="20"/>
      <w:u w:val="single"/>
      <w:lang w:eastAsia="pl-PL"/>
    </w:rPr>
  </w:style>
  <w:style w:type="character" w:customStyle="1" w:styleId="Nagwek7Znak">
    <w:name w:val="Nagłówek 7 Znak"/>
    <w:basedOn w:val="Domylnaczcionkaakapitu"/>
    <w:link w:val="Nagwek7"/>
    <w:rsid w:val="00FD0894"/>
    <w:rPr>
      <w:rFonts w:ascii="Times New Roman" w:eastAsia="Times New Roman" w:hAnsi="Times New Roman" w:cs="Times New Roman"/>
      <w:b/>
      <w:sz w:val="28"/>
      <w:szCs w:val="20"/>
      <w:lang w:eastAsia="pl-PL"/>
    </w:rPr>
  </w:style>
  <w:style w:type="character" w:customStyle="1" w:styleId="Nagwek8Znak">
    <w:name w:val="Nagłówek 8 Znak"/>
    <w:basedOn w:val="Domylnaczcionkaakapitu"/>
    <w:link w:val="Nagwek8"/>
    <w:rsid w:val="00FD0894"/>
    <w:rPr>
      <w:rFonts w:ascii="Times New Roman" w:eastAsia="Times New Roman" w:hAnsi="Times New Roman" w:cs="Times New Roman"/>
      <w:b/>
      <w:sz w:val="36"/>
      <w:szCs w:val="20"/>
      <w:lang w:eastAsia="pl-PL"/>
    </w:rPr>
  </w:style>
  <w:style w:type="character" w:customStyle="1" w:styleId="Nagwek9Znak">
    <w:name w:val="Nagłówek 9 Znak"/>
    <w:basedOn w:val="Domylnaczcionkaakapitu"/>
    <w:link w:val="Nagwek9"/>
    <w:rsid w:val="00FD0894"/>
    <w:rPr>
      <w:rFonts w:ascii="Times New Roman" w:eastAsia="Times New Roman" w:hAnsi="Times New Roman" w:cs="Times New Roman"/>
      <w:b/>
      <w:i/>
      <w:iCs/>
      <w:sz w:val="32"/>
      <w:szCs w:val="24"/>
      <w:lang w:eastAsia="pl-PL"/>
    </w:rPr>
  </w:style>
  <w:style w:type="paragraph" w:styleId="Tekstpodstawowy">
    <w:name w:val="Body Text"/>
    <w:basedOn w:val="Normalny"/>
    <w:link w:val="TekstpodstawowyZnak"/>
    <w:rsid w:val="00FD0894"/>
    <w:pPr>
      <w:spacing w:after="0" w:line="240" w:lineRule="auto"/>
    </w:pPr>
    <w:rPr>
      <w:rFonts w:ascii="Times New Roman" w:eastAsia="Times New Roman" w:hAnsi="Times New Roman" w:cs="Times New Roman"/>
      <w:sz w:val="28"/>
      <w:szCs w:val="20"/>
    </w:rPr>
  </w:style>
  <w:style w:type="character" w:customStyle="1" w:styleId="TekstpodstawowyZnak">
    <w:name w:val="Tekst podstawowy Znak"/>
    <w:basedOn w:val="Domylnaczcionkaakapitu"/>
    <w:link w:val="Tekstpodstawowy"/>
    <w:rsid w:val="00FD0894"/>
    <w:rPr>
      <w:rFonts w:ascii="Times New Roman" w:eastAsia="Times New Roman" w:hAnsi="Times New Roman" w:cs="Times New Roman"/>
      <w:sz w:val="28"/>
      <w:szCs w:val="20"/>
    </w:rPr>
  </w:style>
  <w:style w:type="paragraph" w:styleId="Tekstpodstawowy2">
    <w:name w:val="Body Text 2"/>
    <w:basedOn w:val="Normalny"/>
    <w:link w:val="Tekstpodstawowy2Znak"/>
    <w:rsid w:val="00FD0894"/>
    <w:pPr>
      <w:spacing w:after="0" w:line="240" w:lineRule="auto"/>
      <w:jc w:val="both"/>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FD0894"/>
    <w:rPr>
      <w:rFonts w:ascii="Times New Roman" w:eastAsia="Times New Roman" w:hAnsi="Times New Roman" w:cs="Times New Roman"/>
      <w:sz w:val="28"/>
      <w:szCs w:val="20"/>
    </w:rPr>
  </w:style>
  <w:style w:type="paragraph" w:styleId="Tekstpodstawowywcity2">
    <w:name w:val="Body Text Indent 2"/>
    <w:basedOn w:val="Normalny"/>
    <w:link w:val="Tekstpodstawowywcity2Znak"/>
    <w:rsid w:val="00FD0894"/>
    <w:pPr>
      <w:spacing w:after="0" w:line="240" w:lineRule="auto"/>
      <w:ind w:left="4963"/>
    </w:pPr>
    <w:rPr>
      <w:rFonts w:ascii="Times New Roman" w:eastAsia="Times New Roman" w:hAnsi="Times New Roman" w:cs="Times New Roman"/>
      <w:b/>
      <w:sz w:val="24"/>
      <w:szCs w:val="24"/>
      <w:lang w:eastAsia="pl-PL"/>
    </w:rPr>
  </w:style>
  <w:style w:type="character" w:customStyle="1" w:styleId="Tekstpodstawowywcity2Znak">
    <w:name w:val="Tekst podstawowy wcięty 2 Znak"/>
    <w:basedOn w:val="Domylnaczcionkaakapitu"/>
    <w:link w:val="Tekstpodstawowywcity2"/>
    <w:rsid w:val="00FD0894"/>
    <w:rPr>
      <w:rFonts w:ascii="Times New Roman" w:eastAsia="Times New Roman" w:hAnsi="Times New Roman" w:cs="Times New Roman"/>
      <w:b/>
      <w:sz w:val="24"/>
      <w:szCs w:val="24"/>
      <w:lang w:eastAsia="pl-PL"/>
    </w:rPr>
  </w:style>
  <w:style w:type="paragraph" w:styleId="Tekstpodstawowy3">
    <w:name w:val="Body Text 3"/>
    <w:basedOn w:val="Normalny"/>
    <w:link w:val="Tekstpodstawowy3Znak"/>
    <w:rsid w:val="00FD0894"/>
    <w:pPr>
      <w:tabs>
        <w:tab w:val="left" w:pos="5670"/>
        <w:tab w:val="left" w:pos="6096"/>
      </w:tabs>
      <w:spacing w:after="0" w:line="240" w:lineRule="auto"/>
      <w:jc w:val="both"/>
    </w:pPr>
    <w:rPr>
      <w:rFonts w:ascii="Times New Roman" w:eastAsia="Times New Roman" w:hAnsi="Times New Roman" w:cs="Times New Roman"/>
      <w:sz w:val="20"/>
      <w:szCs w:val="20"/>
      <w:lang w:eastAsia="pl-PL"/>
    </w:rPr>
  </w:style>
  <w:style w:type="character" w:customStyle="1" w:styleId="Tekstpodstawowy3Znak">
    <w:name w:val="Tekst podstawowy 3 Znak"/>
    <w:basedOn w:val="Domylnaczcionkaakapitu"/>
    <w:link w:val="Tekstpodstawowy3"/>
    <w:rsid w:val="00FD0894"/>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FD0894"/>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FD0894"/>
    <w:rPr>
      <w:rFonts w:ascii="Times New Roman" w:eastAsia="Times New Roman" w:hAnsi="Times New Roman" w:cs="Times New Roman"/>
      <w:sz w:val="24"/>
      <w:szCs w:val="24"/>
      <w:lang w:eastAsia="pl-PL"/>
    </w:rPr>
  </w:style>
  <w:style w:type="character" w:styleId="Numerstrony">
    <w:name w:val="page number"/>
    <w:basedOn w:val="Domylnaczcionkaakapitu"/>
    <w:rsid w:val="00FD0894"/>
  </w:style>
  <w:style w:type="paragraph" w:styleId="Tytu">
    <w:name w:val="Title"/>
    <w:basedOn w:val="Normalny"/>
    <w:link w:val="TytuZnak"/>
    <w:qFormat/>
    <w:rsid w:val="00FD0894"/>
    <w:pPr>
      <w:widowControl w:val="0"/>
      <w:autoSpaceDE w:val="0"/>
      <w:autoSpaceDN w:val="0"/>
      <w:adjustRightInd w:val="0"/>
      <w:spacing w:after="0" w:line="220" w:lineRule="auto"/>
      <w:ind w:right="1200"/>
    </w:pPr>
    <w:rPr>
      <w:rFonts w:ascii="Arial" w:eastAsia="Times New Roman" w:hAnsi="Arial" w:cs="Arial"/>
      <w:b/>
      <w:bCs/>
      <w:sz w:val="24"/>
      <w:szCs w:val="28"/>
      <w:lang w:eastAsia="pl-PL"/>
    </w:rPr>
  </w:style>
  <w:style w:type="character" w:customStyle="1" w:styleId="TytuZnak">
    <w:name w:val="Tytuł Znak"/>
    <w:basedOn w:val="Domylnaczcionkaakapitu"/>
    <w:link w:val="Tytu"/>
    <w:rsid w:val="00FD0894"/>
    <w:rPr>
      <w:rFonts w:ascii="Arial" w:eastAsia="Times New Roman" w:hAnsi="Arial" w:cs="Arial"/>
      <w:b/>
      <w:bCs/>
      <w:sz w:val="24"/>
      <w:szCs w:val="28"/>
      <w:lang w:eastAsia="pl-PL"/>
    </w:rPr>
  </w:style>
  <w:style w:type="paragraph" w:customStyle="1" w:styleId="Skrconyadreszwrotny">
    <w:name w:val="Skrócony adres zwrotny"/>
    <w:basedOn w:val="Normalny"/>
    <w:rsid w:val="00FD0894"/>
    <w:pPr>
      <w:spacing w:after="0" w:line="240" w:lineRule="auto"/>
    </w:pPr>
    <w:rPr>
      <w:rFonts w:ascii="Times New Roman" w:eastAsia="Times New Roman" w:hAnsi="Times New Roman" w:cs="Times New Roman"/>
      <w:sz w:val="24"/>
      <w:szCs w:val="20"/>
      <w:lang w:eastAsia="pl-PL"/>
    </w:rPr>
  </w:style>
  <w:style w:type="paragraph" w:styleId="Adreszwrotnynakopercie">
    <w:name w:val="envelope return"/>
    <w:basedOn w:val="Normalny"/>
    <w:rsid w:val="00FD0894"/>
    <w:pPr>
      <w:spacing w:after="0" w:line="240" w:lineRule="auto"/>
      <w:jc w:val="both"/>
    </w:pPr>
    <w:rPr>
      <w:rFonts w:ascii="Times New Roman" w:eastAsia="Times New Roman" w:hAnsi="Times New Roman" w:cs="Times New Roman"/>
      <w:sz w:val="24"/>
      <w:szCs w:val="20"/>
      <w:lang w:eastAsia="pl-PL"/>
    </w:rPr>
  </w:style>
  <w:style w:type="paragraph" w:customStyle="1" w:styleId="paragraf">
    <w:name w:val="paragraf"/>
    <w:basedOn w:val="Normalny"/>
    <w:next w:val="Normalny"/>
    <w:rsid w:val="00FD0894"/>
    <w:pPr>
      <w:spacing w:after="0" w:line="240" w:lineRule="auto"/>
      <w:jc w:val="center"/>
    </w:pPr>
    <w:rPr>
      <w:rFonts w:ascii="Times New Roman" w:eastAsia="Times New Roman" w:hAnsi="Times New Roman" w:cs="Times New Roman"/>
      <w:sz w:val="24"/>
      <w:szCs w:val="20"/>
      <w:lang w:eastAsia="pl-PL"/>
    </w:rPr>
  </w:style>
  <w:style w:type="paragraph" w:customStyle="1" w:styleId="western">
    <w:name w:val="western"/>
    <w:basedOn w:val="Normalny"/>
    <w:rsid w:val="00FD0894"/>
    <w:pPr>
      <w:spacing w:before="100" w:beforeAutospacing="1" w:after="119" w:line="240" w:lineRule="auto"/>
    </w:pPr>
    <w:rPr>
      <w:rFonts w:ascii="Thorndale" w:eastAsia="Arial Unicode MS" w:hAnsi="Thorndale" w:cs="Arial Unicode MS"/>
      <w:sz w:val="24"/>
      <w:szCs w:val="24"/>
      <w:lang w:eastAsia="pl-PL"/>
    </w:rPr>
  </w:style>
  <w:style w:type="paragraph" w:styleId="Nagwek">
    <w:name w:val="header"/>
    <w:basedOn w:val="Normalny"/>
    <w:link w:val="NagwekZnak"/>
    <w:rsid w:val="00FD0894"/>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rsid w:val="00FD0894"/>
    <w:rPr>
      <w:rFonts w:ascii="Times New Roman" w:eastAsia="Times New Roman" w:hAnsi="Times New Roman" w:cs="Times New Roman"/>
      <w:sz w:val="20"/>
      <w:szCs w:val="20"/>
      <w:lang w:eastAsia="pl-PL"/>
    </w:rPr>
  </w:style>
  <w:style w:type="paragraph" w:styleId="Legenda">
    <w:name w:val="caption"/>
    <w:basedOn w:val="Normalny"/>
    <w:next w:val="Normalny"/>
    <w:qFormat/>
    <w:rsid w:val="00FD0894"/>
    <w:pPr>
      <w:spacing w:after="0" w:line="360" w:lineRule="auto"/>
      <w:jc w:val="center"/>
    </w:pPr>
    <w:rPr>
      <w:rFonts w:ascii="Times New Roman" w:eastAsia="Times New Roman" w:hAnsi="Times New Roman" w:cs="Times New Roman"/>
      <w:b/>
      <w:bCs/>
      <w:i/>
      <w:iCs/>
      <w:sz w:val="28"/>
      <w:szCs w:val="24"/>
      <w:u w:val="single"/>
      <w:lang w:eastAsia="pl-PL"/>
    </w:rPr>
  </w:style>
  <w:style w:type="paragraph" w:styleId="Tekstpodstawowywcity">
    <w:name w:val="Body Text Indent"/>
    <w:basedOn w:val="Normalny"/>
    <w:link w:val="TekstpodstawowywcityZnak"/>
    <w:rsid w:val="00FD0894"/>
    <w:pPr>
      <w:spacing w:after="0" w:line="240" w:lineRule="auto"/>
      <w:ind w:left="5220" w:hanging="1680"/>
    </w:pPr>
    <w:rPr>
      <w:rFonts w:ascii="Times New Roman" w:eastAsia="Times New Roman" w:hAnsi="Times New Roman" w:cs="Times New Roman"/>
      <w:b/>
      <w:szCs w:val="24"/>
      <w:lang w:eastAsia="pl-PL"/>
    </w:rPr>
  </w:style>
  <w:style w:type="character" w:customStyle="1" w:styleId="TekstpodstawowywcityZnak">
    <w:name w:val="Tekst podstawowy wcięty Znak"/>
    <w:basedOn w:val="Domylnaczcionkaakapitu"/>
    <w:link w:val="Tekstpodstawowywcity"/>
    <w:rsid w:val="00FD0894"/>
    <w:rPr>
      <w:rFonts w:ascii="Times New Roman" w:eastAsia="Times New Roman" w:hAnsi="Times New Roman" w:cs="Times New Roman"/>
      <w:b/>
      <w:szCs w:val="24"/>
      <w:lang w:eastAsia="pl-PL"/>
    </w:rPr>
  </w:style>
  <w:style w:type="paragraph" w:styleId="Tekstpodstawowywcity3">
    <w:name w:val="Body Text Indent 3"/>
    <w:basedOn w:val="Normalny"/>
    <w:link w:val="Tekstpodstawowywcity3Znak"/>
    <w:rsid w:val="00FD0894"/>
    <w:pPr>
      <w:widowControl w:val="0"/>
      <w:tabs>
        <w:tab w:val="left" w:pos="994"/>
      </w:tabs>
      <w:autoSpaceDE w:val="0"/>
      <w:autoSpaceDN w:val="0"/>
      <w:adjustRightInd w:val="0"/>
      <w:spacing w:after="0" w:line="240" w:lineRule="auto"/>
      <w:ind w:left="994" w:hanging="568"/>
      <w:jc w:val="both"/>
    </w:pPr>
    <w:rPr>
      <w:rFonts w:ascii="Times New Roman" w:eastAsia="SimSun" w:hAnsi="Times New Roman" w:cs="Times New Roman"/>
      <w:color w:val="000000"/>
      <w:sz w:val="24"/>
      <w:lang w:eastAsia="pl-PL"/>
    </w:rPr>
  </w:style>
  <w:style w:type="character" w:customStyle="1" w:styleId="Tekstpodstawowywcity3Znak">
    <w:name w:val="Tekst podstawowy wcięty 3 Znak"/>
    <w:basedOn w:val="Domylnaczcionkaakapitu"/>
    <w:link w:val="Tekstpodstawowywcity3"/>
    <w:rsid w:val="00FD0894"/>
    <w:rPr>
      <w:rFonts w:ascii="Times New Roman" w:eastAsia="SimSun" w:hAnsi="Times New Roman" w:cs="Times New Roman"/>
      <w:color w:val="000000"/>
      <w:sz w:val="24"/>
      <w:lang w:eastAsia="pl-PL"/>
    </w:rPr>
  </w:style>
  <w:style w:type="paragraph" w:styleId="Tekstkomentarza">
    <w:name w:val="annotation text"/>
    <w:basedOn w:val="Normalny"/>
    <w:link w:val="TekstkomentarzaZnak"/>
    <w:semiHidden/>
    <w:rsid w:val="00FD0894"/>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FD0894"/>
    <w:rPr>
      <w:rFonts w:ascii="Times New Roman" w:eastAsia="Times New Roman" w:hAnsi="Times New Roman" w:cs="Times New Roman"/>
      <w:sz w:val="20"/>
      <w:szCs w:val="20"/>
      <w:lang w:eastAsia="pl-PL"/>
    </w:rPr>
  </w:style>
  <w:style w:type="paragraph" w:styleId="Podtytu">
    <w:name w:val="Subtitle"/>
    <w:basedOn w:val="Normalny"/>
    <w:link w:val="PodtytuZnak"/>
    <w:qFormat/>
    <w:rsid w:val="00FD0894"/>
    <w:pPr>
      <w:spacing w:after="0" w:line="360" w:lineRule="auto"/>
    </w:pPr>
    <w:rPr>
      <w:rFonts w:ascii="Arial" w:eastAsia="Times New Roman" w:hAnsi="Arial" w:cs="Arial"/>
      <w:i/>
      <w:iCs/>
      <w:szCs w:val="24"/>
      <w:lang w:eastAsia="pl-PL"/>
    </w:rPr>
  </w:style>
  <w:style w:type="character" w:customStyle="1" w:styleId="PodtytuZnak">
    <w:name w:val="Podtytuł Znak"/>
    <w:basedOn w:val="Domylnaczcionkaakapitu"/>
    <w:link w:val="Podtytu"/>
    <w:rsid w:val="00FD0894"/>
    <w:rPr>
      <w:rFonts w:ascii="Arial" w:eastAsia="Times New Roman" w:hAnsi="Arial" w:cs="Arial"/>
      <w:i/>
      <w:iCs/>
      <w:szCs w:val="24"/>
      <w:lang w:eastAsia="pl-PL"/>
    </w:rPr>
  </w:style>
  <w:style w:type="character" w:styleId="Hipercze">
    <w:name w:val="Hyperlink"/>
    <w:uiPriority w:val="99"/>
    <w:rsid w:val="00FD0894"/>
    <w:rPr>
      <w:color w:val="0000FF"/>
      <w:u w:val="single"/>
    </w:rPr>
  </w:style>
  <w:style w:type="paragraph" w:styleId="Tekstblokowy">
    <w:name w:val="Block Text"/>
    <w:basedOn w:val="Normalny"/>
    <w:rsid w:val="00FD0894"/>
    <w:pPr>
      <w:shd w:val="clear" w:color="auto" w:fill="FFFFFF"/>
      <w:spacing w:after="0" w:line="240" w:lineRule="auto"/>
      <w:ind w:left="4956" w:right="431"/>
    </w:pPr>
    <w:rPr>
      <w:rFonts w:ascii="Times New Roman" w:eastAsia="Times New Roman" w:hAnsi="Times New Roman" w:cs="Times New Roman"/>
      <w:sz w:val="20"/>
      <w:szCs w:val="24"/>
      <w:lang w:eastAsia="pl-PL"/>
    </w:rPr>
  </w:style>
  <w:style w:type="character" w:styleId="UyteHipercze">
    <w:name w:val="FollowedHyperlink"/>
    <w:rsid w:val="00FD0894"/>
    <w:rPr>
      <w:color w:val="800080"/>
      <w:u w:val="single"/>
    </w:rPr>
  </w:style>
  <w:style w:type="paragraph" w:styleId="Lista">
    <w:name w:val="List"/>
    <w:basedOn w:val="Tekstpodstawowy"/>
    <w:rsid w:val="00FD0894"/>
    <w:pPr>
      <w:suppressAutoHyphens/>
      <w:jc w:val="both"/>
    </w:pPr>
    <w:rPr>
      <w:rFonts w:cs="Tahoma"/>
      <w:sz w:val="22"/>
      <w:lang w:eastAsia="ar-SA"/>
    </w:rPr>
  </w:style>
  <w:style w:type="paragraph" w:customStyle="1" w:styleId="Styl">
    <w:name w:val="Styl"/>
    <w:rsid w:val="00FD0894"/>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rsid w:val="00FD0894"/>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p2">
    <w:name w:val="p2"/>
    <w:basedOn w:val="Normalny"/>
    <w:rsid w:val="00FD089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5">
    <w:name w:val="p5"/>
    <w:basedOn w:val="Normalny"/>
    <w:rsid w:val="00FD08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bold">
    <w:name w:val="text bold"/>
    <w:basedOn w:val="Domylnaczcionkaakapitu"/>
    <w:rsid w:val="00FD0894"/>
  </w:style>
  <w:style w:type="character" w:customStyle="1" w:styleId="text1">
    <w:name w:val="text1"/>
    <w:rsid w:val="00FD0894"/>
    <w:rPr>
      <w:rFonts w:ascii="Verdana" w:hAnsi="Verdana" w:hint="default"/>
      <w:color w:val="000000"/>
      <w:sz w:val="20"/>
      <w:szCs w:val="20"/>
    </w:rPr>
  </w:style>
  <w:style w:type="paragraph" w:customStyle="1" w:styleId="p3">
    <w:name w:val="p3"/>
    <w:basedOn w:val="Normalny"/>
    <w:rsid w:val="00FD08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1">
    <w:name w:val="c1"/>
    <w:rsid w:val="00FD0894"/>
    <w:rPr>
      <w:rFonts w:cs="Times New Roman"/>
    </w:rPr>
  </w:style>
  <w:style w:type="paragraph" w:customStyle="1" w:styleId="Default">
    <w:name w:val="Default"/>
    <w:rsid w:val="00FD0894"/>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Pogrubienie">
    <w:name w:val="Strong"/>
    <w:uiPriority w:val="22"/>
    <w:qFormat/>
    <w:rsid w:val="00FD0894"/>
    <w:rPr>
      <w:b/>
      <w:bCs/>
    </w:rPr>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
    <w:basedOn w:val="Normalny"/>
    <w:link w:val="AkapitzlistZnak"/>
    <w:uiPriority w:val="34"/>
    <w:qFormat/>
    <w:rsid w:val="00FD0894"/>
    <w:pPr>
      <w:widowControl w:val="0"/>
      <w:autoSpaceDE w:val="0"/>
      <w:autoSpaceDN w:val="0"/>
      <w:adjustRightInd w:val="0"/>
      <w:spacing w:after="0" w:line="260" w:lineRule="auto"/>
      <w:ind w:left="720" w:hanging="120"/>
      <w:contextualSpacing/>
      <w:jc w:val="both"/>
    </w:pPr>
    <w:rPr>
      <w:rFonts w:ascii="Arial" w:eastAsia="Times New Roman" w:hAnsi="Arial" w:cs="Arial"/>
      <w:lang w:eastAsia="pl-PL"/>
    </w:rPr>
  </w:style>
  <w:style w:type="paragraph" w:customStyle="1" w:styleId="Tabelapozycja">
    <w:name w:val="Tabela pozycja"/>
    <w:basedOn w:val="Normalny"/>
    <w:rsid w:val="00AB05E6"/>
    <w:pPr>
      <w:spacing w:after="0" w:line="240" w:lineRule="auto"/>
    </w:pPr>
    <w:rPr>
      <w:rFonts w:ascii="Arial" w:eastAsia="MS Outlook" w:hAnsi="Arial" w:cs="Times New Roman"/>
      <w:szCs w:val="20"/>
      <w:lang w:eastAsia="pl-PL"/>
    </w:rPr>
  </w:style>
  <w:style w:type="paragraph" w:customStyle="1" w:styleId="tyt">
    <w:name w:val="tyt"/>
    <w:basedOn w:val="Normalny"/>
    <w:rsid w:val="00245868"/>
    <w:pPr>
      <w:keepNext/>
      <w:spacing w:before="60" w:after="60" w:line="240" w:lineRule="auto"/>
      <w:jc w:val="center"/>
    </w:pPr>
    <w:rPr>
      <w:rFonts w:ascii="Times New Roman" w:eastAsia="Times New Roman" w:hAnsi="Times New Roman" w:cs="Times New Roman"/>
      <w:b/>
      <w:sz w:val="24"/>
      <w:szCs w:val="20"/>
      <w:lang w:eastAsia="pl-PL"/>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rsid w:val="00DE7F80"/>
    <w:rPr>
      <w:rFonts w:ascii="Arial" w:eastAsia="Times New Roman" w:hAnsi="Arial" w:cs="Arial"/>
      <w:lang w:eastAsia="pl-PL"/>
    </w:rPr>
  </w:style>
  <w:style w:type="character" w:customStyle="1" w:styleId="Brak">
    <w:name w:val="Brak"/>
    <w:rsid w:val="00DE7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547791">
      <w:bodyDiv w:val="1"/>
      <w:marLeft w:val="0"/>
      <w:marRight w:val="0"/>
      <w:marTop w:val="0"/>
      <w:marBottom w:val="0"/>
      <w:divBdr>
        <w:top w:val="none" w:sz="0" w:space="0" w:color="auto"/>
        <w:left w:val="none" w:sz="0" w:space="0" w:color="auto"/>
        <w:bottom w:val="none" w:sz="0" w:space="0" w:color="auto"/>
        <w:right w:val="none" w:sz="0" w:space="0" w:color="auto"/>
      </w:divBdr>
    </w:div>
    <w:div w:id="122050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am.Publ@csk.umed.p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sk.umed.pl" TargetMode="External"/><Relationship Id="rId22" Type="http://schemas.openxmlformats.org/officeDocument/2006/relationships/hyperlink" Target="mailto:inspektor.odo@csk.umed.p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A661-366B-4A02-A99B-DB95461A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21</Pages>
  <Words>9123</Words>
  <Characters>54743</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
    </vt:vector>
  </TitlesOfParts>
  <Company>USK4</Company>
  <LinksUpToDate>false</LinksUpToDate>
  <CharactersWithSpaces>63739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Sekcja Zamówień</dc:creator>
  <cp:lastModifiedBy>Anna Walczak</cp:lastModifiedBy>
  <cp:revision>184</cp:revision>
  <cp:lastPrinted>2020-12-14T08:12:00Z</cp:lastPrinted>
  <dcterms:created xsi:type="dcterms:W3CDTF">2016-02-08T13:54:00Z</dcterms:created>
  <dcterms:modified xsi:type="dcterms:W3CDTF">2020-12-14T09:38:00Z</dcterms:modified>
</cp:coreProperties>
</file>